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339f" w14:textId="e623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2008 жылғы 24 желтоқсандағы N 18-4-103 "2009 жылға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 сессиясының 2009 жылғы 1 желтоқсандағы N 29-194-IV шешімі. Оңтүстік Қазақстан облысы Сарыағаш ауданының Әділет басқармасында 2009 жылғы 2 желтоқсанда N 14-11-114 тіркелді. Қолданылу мерзімінің аяқталуына байланысты шешімнің күші жойылды - (Оңтүстік Қазақстан облысы Сарыағаш аудандық мәслихатының 2013 жылғы 5 ақпандағы № 21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(Оңтүстік Қазақстан облысы Сарыағаш аудандық мәслихатының 05.02.2013 № 21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Оңтүстік Қазақстан облыстық мәслихатының 2009 жылғы 24 қарашадағы сессиясының «Оңтүстік Қазақстан облыстық мәслихатының 2008 жылғы 12 желтоқсандағы № 12/135-IV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№ 22/246-ІV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№ 2017 тіркелген шешіміне сәйкес, Сарыағаш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аудандық бюджет туралы» аудандық мәслихатының 2008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18-4-103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14-11-93 тіркелген, 2008 жылғы 31 желтоқсанда «Сарыағаш» газетінде жарияланған, «2009 жылға арналған аудандық бюджет туралы» аудандық мәслихатының 2008 жылғы 24 желтоқсандағы № 18-4-103 шешіміне өзгерістер мен толықтырулар енгізу туралы» аудандық мәслихатының 2009 жылғы 23 ақпандағы </w:t>
      </w:r>
      <w:r>
        <w:rPr>
          <w:rFonts w:ascii="Times New Roman"/>
          <w:b w:val="false"/>
          <w:i w:val="false"/>
          <w:color w:val="000000"/>
          <w:sz w:val="28"/>
        </w:rPr>
        <w:t>№ 21-2-122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актілерді мемлекеттік тіркеу тізілімінде № 4-11-95 тіркелген, 2009 жылғы 4 наурызда «Сарыағаш» газетінің 26 санында жарияланған, «2009 жылға арналған аудандық бюджет туралы» аудандық мәслихатының 2008 жылғы 24 желтоқсандағы № 18-4-103 шешіміне өзгерістер мен толықтырулар енгізу туралы» аудан мәслихатының 2009 жылғы 29 сәуіріндегі </w:t>
      </w:r>
      <w:r>
        <w:rPr>
          <w:rFonts w:ascii="Times New Roman"/>
          <w:b w:val="false"/>
          <w:i w:val="false"/>
          <w:color w:val="000000"/>
          <w:sz w:val="28"/>
        </w:rPr>
        <w:t>№ 23-2-146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актілерді мемлекеттік тіркеу тізілімінде № 14-11-100 тіркелген, 2009 жылғы 27 мамырда «Сарыағаш» газетінің 65 санында жарияланған, «2009 жылға арналған аудандық бюджет туралы» аудандық мәслихатының 2008 жылғы 24 желтоқсандағы № 18-4-103 шешіміне өзгерістер мен толықтырулар енгізу туралы» аудан мәслихатының 2009 жылғы 17 шілдедегі </w:t>
      </w:r>
      <w:r>
        <w:rPr>
          <w:rFonts w:ascii="Times New Roman"/>
          <w:b w:val="false"/>
          <w:i w:val="false"/>
          <w:color w:val="000000"/>
          <w:sz w:val="28"/>
        </w:rPr>
        <w:t>№ 25/170-ІV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актілерді мемлекеттік тіркеу тізілімінде № 14-11-106 тіркелген, 2009 жылғы 31 шілдеде «Сарыағаш» газетінің 101-104 санында жарияланған, «2009 жылға арналған аудандық бюджет туралы» аудандық мәслихатының 2008 жылғы 24 желтоқсандағы № 18-4-103 шешіміне өзгерістер мен толықтырулар енгізу туралы» аудан мәслихатының 2009 жылғы 30 қазандағы </w:t>
      </w:r>
      <w:r>
        <w:rPr>
          <w:rFonts w:ascii="Times New Roman"/>
          <w:b w:val="false"/>
          <w:i w:val="false"/>
          <w:color w:val="000000"/>
          <w:sz w:val="28"/>
        </w:rPr>
        <w:t>№ 28-188-ІV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актілерді мемлекеттік тіркеу тізілімінде № 14-11-112 тіркелген, 2009 жылғы 11 қарашада «Сарыағаш» газетінің 161 санында жарияланған, өзгерістер мен толықтырулар енгізілген 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«10855690» сандары «10878269»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«9830930» сандары «9853509»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«10989061» сандары «11011640»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 № 1 және 2 қосымшалары осы шешімнің № 1 және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төрағасы:                      Ә. Сабиров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Б.Каипов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29-194-ІV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18-1-103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Сарыағаш ауданының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      аудандық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47"/>
        <w:gridCol w:w="547"/>
        <w:gridCol w:w="8539"/>
        <w:gridCol w:w="1820"/>
      </w:tblGrid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10878269
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түсімдері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927686
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300860
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300860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311045
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311045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256632
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139627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38102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75495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49456
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25350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18954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салығы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органдардың немесе лауазымды тұлғалардың құжаттар бергені үшін алынатын міндетті төлемдер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9693
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5315
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1715
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 жалға беруден түсетін кірістер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3600
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91759
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66459
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66459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25300
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9853509
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9853509
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9853509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9"/>
        <w:gridCol w:w="827"/>
        <w:gridCol w:w="651"/>
        <w:gridCol w:w="7505"/>
        <w:gridCol w:w="184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ІІ.Шығындар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11011640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256241
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231246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12993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41213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41213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177040
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округтің әкімі аппаратының қызметін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12620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12620
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12375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12375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10313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7020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7020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3293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3293
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1975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1975
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1975
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8541569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186076
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186076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5306680
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7951
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5298729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5189009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45830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білім беру саласында мемлекеттік жүйенің жаңа технологияларын енгізуге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3048813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513255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62776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443940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2535558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2535558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844215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813876
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813876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180147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70554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437044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30339
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30339
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28879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666465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37978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37978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553336
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136720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134920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79023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337593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32537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305056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75151
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75151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292440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105107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105107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64159
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64159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105518
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71810
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33708
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33708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17656
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6799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8002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2855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5400
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5400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5400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24507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15815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15815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8692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8692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16409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16409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6142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10267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245118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
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216118
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216118
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216118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11246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3199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3199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8047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
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7701
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95742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95742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95742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активтерiмен жүргiзiлетiн операциялары бойынша сальдо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13527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13527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 қолдау және бәсекелестікті қолдау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13527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13527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-169477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7100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7100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7100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153998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153998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