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bef" w14:textId="7e34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2008 жылғы 24 желтоқсандағы N 18-4-103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17 шілдедегі N 25/170-IV шешімі. Оңтүстік Қазақстан облысы Сарыағаш ауданының Әділет басқармасында 2009 жылғы 22 шілдеде N 14-11-106 тіркелді. Қолданылу мерзімінің аяқталуына байланысты шешімнің күші жойылды - Оңтүстік Қазақстан облысы Сарыағаш аудандық мәслихатының 2011 жылғы 18 мамырдағы N 130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Сарыағаш аудандық мәслихатының 2011.05.18 N 130 хатымен.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2009 жылғы 9 шілдедегі "Оңтүстік Қазақстан облыстық мәслихатының 2008 жылғы 12 желтоқсандағы N 12/135-IV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19/229-IV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18-4-103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14-11-93 тіркелген, 2008 жылғы 31 желтоқсанда "Сарыағаш" газетінің 156 санында жарияланған, "2009 жылға арналған аудандық бюджет туралы" аудандық мәслихатының 2008 жылғы 24 желтоқсандағы N 18-4-103 шешіміне өзгерістер мен толықтырулар енгізу туралы" аудандық мәслихатының 2009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N 21-2-122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N 14-11-95 тіркелген, 2009 жылғы 4 наурызда "Сарыағаш" газетінің 26 санында жарияланған, "2009 жылға арналған аудандық бюджет туралы" аудандық мәслихатының 2008 жылғы 24 желтоқсандағы N 18-4-103 шешіміне өзгерістер мен толықтырулар енгізу туралы" аудан мәслихатының 2009 жылғы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N 23-2-146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N 14-11-100 тіркелген, 2009 жылғы 27 мамырда "Сарыағаш" газетінің 65 санында жарияланған, өзгерістер мен толықтырулар енгізілген)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"11076452" сандары "10971533"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"954514" сандары "970427"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"13974" сандары "5974"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"37500" сандары "91859"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"10070464" сандары "9903273"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"11209823" сандары "11104904"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N 1, 2 және 4 қосымшалары осы шешімнің N 1, 2 және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М. Айдарқұлов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 Б. Садықов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25/170-IV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18-1-103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бюджеттің жобасы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7"/>
        <w:gridCol w:w="707"/>
        <w:gridCol w:w="7762"/>
        <w:gridCol w:w="217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10971533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970427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311360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336045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264975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147627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47085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 жалға беруден түсетін кірістер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91859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9903273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9903273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82"/>
        <w:gridCol w:w="744"/>
        <w:gridCol w:w="764"/>
        <w:gridCol w:w="6992"/>
        <w:gridCol w:w="21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11104904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261599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236004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40713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181698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қызмет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10843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8595621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183146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183146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183146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5277454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1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5268633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5159945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3135021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513255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2621766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2621766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834215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803876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803876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180447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427044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30339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30339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669902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553336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136720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134920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79023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337593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305056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78588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78588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293575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64239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64239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105518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18711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5400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24951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16029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</w:t>
            </w:r>
          </w:p>
        </w:tc>
      </w:tr>
      <w:tr>
        <w:trPr>
          <w:trHeight w:val="6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16639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16639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245221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29103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49196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45997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95742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-146898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146898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25/170-IV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18-1-103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және заңды тұлғалардың жарғылық капиталын қалыптастыру немесе ұлғайтуды іске асыруға бағытталған, бюджеттік бағдарламалар бөлінісінде 2009 жылға арналған аудандық бюджеттік даму бағдарламаларының тізбесі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02"/>
        <w:gridCol w:w="823"/>
        <w:gridCol w:w="804"/>
        <w:gridCol w:w="898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беру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25/170-IV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18-1-103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Аудандық маңызы бар қаланың, кенттiң,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бюджеттiк бағдарламалары тізбесі 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50"/>
        <w:gridCol w:w="791"/>
        <w:gridCol w:w="831"/>
        <w:gridCol w:w="6818"/>
        <w:gridCol w:w="226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32433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23997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44436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5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19251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22718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4338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 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4348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округі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156422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97074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50070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50070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