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c236" w14:textId="b72c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Кентау қалалық мәслихатының 2008 жылғы 26 желтоқсандағы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28 қазандағы N 176 шешімі. Оңтүстік Қазақстан облысы Кентау қаласының Әділет басқармасында 2009 жылғы 4 қарашада N 14-3-79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Кентау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14-3-67 нөмірімен тіркелген, 2009 жылғы 31 қаңтарда, 7 ақпанда, 14 ақпанда, 21 ақпанда, 28 ақпанда "Кентау шұғыласы" газетінде жарияланған,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№ 113 шешіміне өзгерістер мен толықтырулар енгізу туралы" нормативтік құқықтық актілерді мемлекеттік тіркеу тізілімінде 14-3-69 нөмірімен тіркелген 2009 жылғы 7 наурызда, 14 наурызда, 28 наурызда, 4 сәуірде "Кентау шұғыласы" газетінің № 11, 12, 14, 15 сандарында жарияланған,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қалалық мәслихатының 2008 жылғы 26 желтоқсандағы № 113 шешіміне өзгерістер мен толықтырулар енгізу туралы" нормативтік құқықтық актілерді мемлекеттік тіркеу тізілімінде 14-3-72 нөмірімен тіркелген 2009 жылғы 23 мамырда, 30 мамырда, 13 маусымда, 20 маусымда "Кентау шұғыласы" газетінің № 22, 23, 25, 26 сандарында жарияланған, 2009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қалалық бюджет туралы" Кентау қалалық мәслихатының 2008 жылғы 26 желтоқсандағы № 113 шешіміне өзгерістер мен толықтырулар енгізу туралы» нормативтік құқықтық актілерді мемлекеттік тіркеу тізілімінде 14-3-76 нөмірімен тіркелген 2009 жылғы 8 тамызда, 15 тамызда, 5 қыркүйекте, 12 қыркүйекте, 26 қыркүйекте, 3 қазанда "Кентау шұғыласы" газетінің № 33, 34, 37, 38, 40, 41 сандарында жарияланған шешімідерімен өзгерістер мен толықтырулар енгізілген)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"3 961 824" саны "3 898 957"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"280 317" саны "281 010"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"8 587" саны "6 227"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"38 068" саны "15 133"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"3 634 852" саны "3 596 587"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"3 955 487" саны "3 892 620"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"41 546" саны "25163"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"38 917" саны "22717"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1,4 қосымшалары осы шешімнің 1,2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Е.Балтай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28 қазандағы №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56"/>
        <w:gridCol w:w="798"/>
        <w:gridCol w:w="6723"/>
        <w:gridCol w:w="2825"/>
      </w:tblGrid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3 898 957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281 010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6 227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органдармен салынатын айыппұлдар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органдармен салынатын айыппұлдар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3 596 587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3 596 587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37"/>
        <w:gridCol w:w="797"/>
        <w:gridCol w:w="897"/>
        <w:gridCol w:w="6025"/>
        <w:gridCol w:w="2788"/>
      </w:tblGrid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3 892 620 
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106 092 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78 867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10 904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10 904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34 249 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34 249 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33 714 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33 714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15 876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15 876 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14 933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11 349 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11 349 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11 349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156 022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5 022 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5 022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2 993 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2 993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2 096 840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119 650 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19 521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19 521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100 129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1 170 810 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3 086 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3 086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1 167 724 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1 102 189 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52 395 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806 380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413 812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392 525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392 568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392 568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363 703 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345 260 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343 530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81 113 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142 000 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11 709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18 443 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18 443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16 803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832 937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20 845 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758 902 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49 993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4 998 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41 000 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689 300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443 300 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246 000 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1 916 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47 790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109 908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26 692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26 692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47 959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47 959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45 406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22 654 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6 334 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6 334 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12 603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4 917 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18 169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12 628 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6 428 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қызметінің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3 531 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8 916 
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4 661 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154 469 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143 519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143 519 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56 115 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87 404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42 531 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 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38 959 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25 163 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25 163 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13 796 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13 796 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14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-5 663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163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Кентау қаласының ауыл әкімдері аппараттарының 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053"/>
        <w:gridCol w:w="1553"/>
        <w:gridCol w:w="1333"/>
        <w:gridCol w:w="1313"/>
        <w:gridCol w:w="1513"/>
        <w:gridCol w:w="1122"/>
      </w:tblGrid>
      <w:tr>
        <w:trPr>
          <w:trHeight w:val="12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8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33714
</w:t>
            </w:r>
          </w:p>
        </w:tc>
      </w:tr>
      <w:tr>
        <w:trPr>
          <w:trHeight w:val="13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</w:tr>
      <w:tr>
        <w:trPr>
          <w:trHeight w:val="5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19521
</w:t>
            </w:r>
          </w:p>
        </w:tc>
      </w:tr>
      <w:tr>
        <w:trPr>
          <w:trHeight w:val="13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
</w:t>
            </w:r>
          </w:p>
        </w:tc>
      </w:tr>
      <w:tr>
        <w:trPr>
          <w:trHeight w:val="6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
</w:t>
            </w:r>
          </w:p>
        </w:tc>
      </w:tr>
      <w:tr>
        <w:trPr>
          <w:trHeight w:val="78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
</w:t>
            </w:r>
          </w:p>
        </w:tc>
      </w:tr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
</w:t>
            </w:r>
          </w:p>
        </w:tc>
      </w:tr>
      <w:tr>
        <w:trPr>
          <w:trHeight w:val="8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
</w:t>
            </w:r>
          </w:p>
        </w:tc>
      </w:tr>
      <w:tr>
        <w:trPr>
          <w:trHeight w:val="18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5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
</w:t>
            </w:r>
          </w:p>
        </w:tc>
      </w:tr>
      <w:tr>
        <w:trPr>
          <w:trHeight w:val="23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9516
</w:t>
            </w:r>
          </w:p>
        </w:tc>
      </w:tr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36570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85724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