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db84" w14:textId="4c6d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Арыс қалалық мәслихатының 2008 жылғы 26 желтоқсандағы N 15/89-IV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2009 жылғы 15 шілдедегі N 22/140-IV шешімі. Оңтүстік Қазақстан облысы Арыс қаласының Әділет басқармасында 2009 жылғы 22 шілдеде N 14-2-75 тіркелді. Қолданылу мерзімінің аяқталуына байланысты шешімнің күші жойылды - Оңтүстік Қазақстан облысы Арыс қалалық мәслихатының 2011 жылғы 20 мамырдағы N 100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Арыс қалалық мәслихатының 2011.05.20 N 100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қаласы әкімдігінің 2009 жылғы 15 шілдедегі N 318 қаулысына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қалалық бюджет туралы" Арыс қалалық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15/89-ІV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14-2-64 нөмірмен тіркелген, 2009 жылғы 17 қаңтардағы "Арыс ақиқаты" газетінде жарияланған, "2009 жылға арналған қалалық бюджет туралы" Арыс қалалық мәслихатының 2008 жылғы 26 желтоқсандағы N 15/89-IV шешіміне өзгерістер мен толықтырулар енгізу туралы" 2009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N 18/109-IV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 мемлекеттік тіркеу Тізілімінде 14-2-70 нөмірмен тіркелген, 2009 жылғы 14 наурыздағы "Арыс ақиқаты" газетінің N 11-12 санында жарияланған, "2009 жылға арналған қалалық бюджет туралы" Арыс қалалық мәслихатының 2008 жылғы 26 желтоқсандағы N 15/89-IV шешіміне өзгерістер енгізу туралы"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N 20/126-IV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 мемлекеттік тіркеу Тізілімінде 14-2-72 нөмірмен тіркелген, 2009 жылғы 23 мамырдағы "Арыс ақиқаты" газетінің N 21-22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"3846736" деген сандар "3863042"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"488222" деген сандар "468311"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"32907" деген сандар "54063"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"3319484" деген сандар "3334545"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"3869006" деген сандар "3885312"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"2000" деген сандар "5890"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4-қосымшалары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1-қаңтарынан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Н. Шүкірбеков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Ө. Керімқұлов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22/140-ІV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15/89-IV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31"/>
        <w:gridCol w:w="709"/>
        <w:gridCol w:w="7927"/>
        <w:gridCol w:w="210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3863042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468311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3334545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3334545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3334545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93"/>
        <w:gridCol w:w="732"/>
        <w:gridCol w:w="7104"/>
        <w:gridCol w:w="21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3885312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117713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45987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2729304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1603778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1603778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1561335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1088422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304118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784304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784304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166372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53355</w:t>
            </w:r>
          </w:p>
        </w:tc>
      </w:tr>
      <w:tr>
        <w:trPr>
          <w:trHeight w:val="10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63809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335556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295881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295195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383276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380776</w:t>
            </w:r>
          </w:p>
        </w:tc>
      </w:tr>
      <w:tr>
        <w:trPr>
          <w:trHeight w:val="9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114300</w:t>
            </w:r>
          </w:p>
        </w:tc>
      </w:tr>
      <w:tr>
        <w:trPr>
          <w:trHeight w:val="11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көшелерін өткізу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266476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-18447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22/140-ІV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15/89-IV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іске асыруға және заңды тұлғалардың жарғылық капиталын қалыптастыруға немесе ұлғайтуға бағытталған, бюджеттік бағдарламалар бөлінісінде 2009 жылға арналған қалалық бюджеттік даму бағдарламаларының тізбесі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06"/>
        <w:gridCol w:w="770"/>
        <w:gridCol w:w="833"/>
        <w:gridCol w:w="89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көшелерін өткізу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