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28dc5" w14:textId="7c28d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Қосшағыл селосы мен Тұрғызба, Қарағай елді мекендердегі көшелерге атау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Жылыой ауданы Қосшағыл селолық округі әкімінің 2009 жылғы 1 қазандағы N 16 шешімі. Жылыой аудандық әділет департаментінде 2009 жылғы 20 қазанда N 4-2-129 тіркелді. Күші жойылды - Жылыой ауданы Қосшағыл селолық округі әкімінің 2010 жылғы 23 маусымдағы N 58 шешімімен.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Ескерту. Күші жойылды - Жылыой ауданы Қосшағыл селолық округі әкімінің 2010.06.23 N 58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8 желтоқсандағы № 4200 "Қазақстан Республикасының әкімшілік–аумақтық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тармағына және облыс әкімиятының 2009 жылғы 7 шілдедегі № 162 "Атырау облысының елді мекендерінің құрамдас бөліктеріне атау беру және қайта атауын, жер учаскелеріне, ғимараттар мен құрылыстарға реттік номерлер беру талаптарын белгілеу қағидасын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мен аудандық ономастикалық комиссиясының 2009 жылғы 21 қыркүйектегі № 7 шешіміне сәйкес</w:t>
      </w:r>
      <w:r>
        <w:rPr>
          <w:rFonts w:ascii="Times New Roman"/>
          <w:b/>
          <w:i w:val="false"/>
          <w:color w:val="000000"/>
          <w:sz w:val="28"/>
        </w:rPr>
        <w:t xml:space="preserve"> ШЕШЕМІН: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Қосшағыл селоcының атаусыз көшелеріне келесі: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 – Абылай хан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 – Бала Ораз Өтебайұлы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 – Асанқайғы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4 – Дәулеткерей Шығайұлы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5 – Тәуке хан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6 – Қаныш Сәтпаев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7 – Мұнайшы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8 – Байзақ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9 – Мұнайлы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10 - Қаратон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11 – Желтау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12 – Ақмешіт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13 – Қызыл үй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14 – Тереңөзек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15 - Жайық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16 - Қара арна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17 - Сарқамыс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18 - Намаз тақыр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19 - Төңірек шың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20 - Сары құмақ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21 – Қамыскөл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22 – Қырық мерген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23 – Ембі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24 – Ұялы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25 – Ұшқан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26 – Мерей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27 – Жылыой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28 – Жадырасын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29 – Толтыр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30 - Көк арна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31 – Мәдениет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32 – Тарлан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33 – Омартоғай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34 – Қаңбақты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35 - Боранқұл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36 - Сарқасқа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37 - Жерұйық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38 - Бекзат Саттарханов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39 - Куляш Байсейтова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40 - Ыбырай Жақаев көшесі.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Тұрғызба елді мекені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Тұрғызба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Қарағай елді мекені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Қарағай көшесі атаулары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Берілген көше атауын тұрғындарға оларды ауылдағы үлгілі көшеге айналдыру, көше тәртібі мен тазалығын сақтау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Шешім алғаш ресми жарияланғаннан кейін күнтізбелік он күн өткен соң қолданысқа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Селолық округі әкімі            Е. Сатанғұлов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