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12cbf" w14:textId="7c12c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жылғы аудандық бюджет туралы" аудандық мәслихаттың 2008 жылғы 22 желтоқсандағы № 13/1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2009 жылғы 29 шілдедегі N 17/2 шешімі. Солтүстік Қазақстан облысы Қызылжар ауданының Әділет басқармасында 2009 жылғы 26 тамызда N 13-8-109 тіркелді. Күші жойылды - Солтүстік Қазақстан облысы Қызылжар аудандық мәслихатының 2012 жылғы 16 сәуірдегі N 4/4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Қызылжар аудандық мәслихатының 2012.04.16 N 4/4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№ 95-IV Бюджеттік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№ 148-II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«2009 жылғы аудандық бюджет туралы» аудандық мәслихаттың 2008 жылғы 22 желтоқсандағы № 13/1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жылғы 26 қаңтардағы тіркелуі № 13-8-96, «Қызылжар және қызылжарлықтар» және «Маяк» газеттер, 2009 жылғы 30 қаңтардағы № 5) аудандық мәслихаттың 2009 жылғы 27 сәуірдегі № 15/2 «Аудандық мәслихаттың 2008 жылғы 22 желтоқсандағы № 13/1 «2009 жылғы аудандық бюджет туралы» шешіміне өзгерістер мен қосымшалар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оған енгізілген нақтылауды есепке ала отырып (2009 жылғы 13 мамырдағы тіркелуі № 13-8-104, 2008 жылғы 16 мамырдағы № 20 «Қызылжар және қызылжарлықтар» және «Маяк» газеттер, 2009 жылғы 22 мамырдағы № 21)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«2350289» цифрлары «2533780»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«2067362» цифрлары «2245853»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«2391343» цифрлары «2574834»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 1, 2, 3-қосымшалары жаңа редакцияда мазмұндалсын (қоса беріледі).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2009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 м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слихат                            Ауданды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 м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>  т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ра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асы 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Волков                                    А. Молдахметова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29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17/2 шешіміне 1-қосымша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жылғы Қызылжар ауданының бюджетi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653"/>
        <w:gridCol w:w="873"/>
        <w:gridCol w:w="7333"/>
        <w:gridCol w:w="1973"/>
      </w:tblGrid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Кiрiстер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2 533 780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277 899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170 814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170 814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86 333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46 067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11 857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26 087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16 637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6 678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5 313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 адамдар құжаттар бергені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міндетті төлемдер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4 115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4 115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3 455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1 953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1 502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1 502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6 573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5 925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5 925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2 245 853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2 245 853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2 245 853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210 969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696 442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1 338 442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773"/>
        <w:gridCol w:w="853"/>
        <w:gridCol w:w="7193"/>
        <w:gridCol w:w="197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7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2 574 834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168 388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9 078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9 078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40 491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40 491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100 097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кенттің,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(селоның),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округтің әкімі аппаратының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100 097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9 331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8 517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бөлімнің қызметін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8 517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5 998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5 998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3 498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1 355 855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36 282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36 282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2 242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2 242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1 315 831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1 192 706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52 017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6 353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2 865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13 108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41 022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104 875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104 875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22 904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13 917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7 275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23 508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16 588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3 371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16 257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380 823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270 688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115 000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155 688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42 246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көркейту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42 246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25 622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25 622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10 668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10 075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21 677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2 659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4 898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13 778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75 458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24 625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24 625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12 019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12 019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4 106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 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3 981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8 566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6 709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1 857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9 926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4 928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4 998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3 638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3 638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3 578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3 578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434 224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18 021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6 951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402 308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402 308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8 895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6 016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2 879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3 968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3 968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3 968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34 952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34 952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4 052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9 572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4 102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4 102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несиелеу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операциялары бойынша сальдо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активтерінің сатып алу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Бюджеттік дефициті (профициті)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-45 674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Бюджеттік дефицитін (профициты қолдануы) қаржыландыру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45 674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45 674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45 674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45 674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45 674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29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17/2 шешіміне 2-қосымша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бюджетті дамыту бюджеттік бағдарламасының тізбесі бюджеттік инвестициялық жобаларды (бағдарламаларды) іске асыруға және заңды тұлғалардың жарғылық капиталын ұлғайтуға немесе қалыптастыруға бағытталған бюджеттік бағдарламаларға бөлініп бекітілсін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833"/>
        <w:gridCol w:w="893"/>
        <w:gridCol w:w="7413"/>
        <w:gridCol w:w="1673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7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704 738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700 118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Бескөл № 3 ом жанындағы спорт алаңын реконструкциялауына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1 469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Бескөл № 3 ом жанындағы спорт алаңынының реконструкциялауы бойынша авторлық және техникалық бақылау жүргізуге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296 310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296 310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Элитное селосындағы оралмандарға «Байтерек» шағын ауданын құрылыс жобасын әзірлеуге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Элитное селосында «Байтерек» шағын ауданында оралмандарға 100 жеке тұрғын үй салуға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155 688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Инженерлік–коммуникациялық инфрақұрылымды дамытуға және жайластыруға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153 512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Затон селосындағы электр тарату желісінің құрылысы үшін ЖСҚ және мемлекеттік сараптама әзірлеуге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Затон селосындағы электр тарату желісінің құрылысына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2 068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25 622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Долматово селосында Азият даму банкі қарызы бойынша сумен қамтамасыз ету жүйелерінің салынуына авторлық қадағалау мен технологиялық ілеспеге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Азият даму банкінің қарыз қаражаты есебінен құрылысы және реконструкциялануы жүргізіліп жатқан (Кустовое селосы) сумен қамтамасыз ету объектілері бойынша авторлық және техникалық бақылау жүргізуге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Соколовка селосындағы су құбыры желілерін дамыту және реконструкциялауға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24 971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402 308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402 308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402 308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Бескөл селосының шешуші желілерін қайта жаңарту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402 308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бағдарламалар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4 620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29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17/2 шешіміне 3-қосымша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Қызылжар ауданының ауыл (село), ауылдық (селолық) округтерiнiң бюджеттiк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93"/>
        <w:gridCol w:w="733"/>
        <w:gridCol w:w="893"/>
        <w:gridCol w:w="6633"/>
        <w:gridCol w:w="167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6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69 415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50 094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50 094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50 094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49 835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1 308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1 308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1 308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7 404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7 404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10 609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10 609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1013"/>
        <w:gridCol w:w="1113"/>
        <w:gridCol w:w="1093"/>
        <w:gridCol w:w="1073"/>
        <w:gridCol w:w="1013"/>
        <w:gridCol w:w="1533"/>
        <w:gridCol w:w="1053"/>
        <w:gridCol w:w="1253"/>
        <w:gridCol w:w="1093"/>
      </w:tblGrid>
      <w:tr>
        <w:trPr>
          <w:trHeight w:val="25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гелка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зово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лино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атово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шево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2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</w:t>
            </w:r>
          </w:p>
        </w:tc>
      </w:tr>
      <w:tr>
        <w:trPr>
          <w:trHeight w:val="2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</w:t>
            </w:r>
          </w:p>
        </w:tc>
      </w:tr>
      <w:tr>
        <w:trPr>
          <w:trHeight w:val="2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</w:t>
            </w:r>
          </w:p>
        </w:tc>
      </w:tr>
      <w:tr>
        <w:trPr>
          <w:trHeight w:val="2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40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40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1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43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4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Қызылжар ауданының ауыл (село), ауылдық (селолық) округтерiнiң бюджеттiк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93"/>
        <w:gridCol w:w="733"/>
        <w:gridCol w:w="893"/>
        <w:gridCol w:w="6733"/>
        <w:gridCol w:w="155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6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74 339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50 003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50 003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49 098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4 386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14 016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14 016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113"/>
        <w:gridCol w:w="1293"/>
        <w:gridCol w:w="1173"/>
        <w:gridCol w:w="1133"/>
        <w:gridCol w:w="1073"/>
        <w:gridCol w:w="1153"/>
        <w:gridCol w:w="1313"/>
        <w:gridCol w:w="1133"/>
        <w:gridCol w:w="1093"/>
      </w:tblGrid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</w:t>
            </w:r>
          </w:p>
        </w:tc>
      </w:tr>
      <w:tr>
        <w:trPr>
          <w:trHeight w:val="27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кольск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Петерфельд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щинск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Светлопольск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ловка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7874</w:t>
            </w:r>
          </w:p>
        </w:tc>
      </w:tr>
      <w:tr>
        <w:trPr>
          <w:trHeight w:val="21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</w:p>
        </w:tc>
      </w:tr>
      <w:tr>
        <w:trPr>
          <w:trHeight w:val="42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</w:p>
        </w:tc>
      </w:tr>
      <w:tr>
        <w:trPr>
          <w:trHeight w:val="6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</w:p>
        </w:tc>
      </w:tr>
      <w:tr>
        <w:trPr>
          <w:trHeight w:val="21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</w:p>
        </w:tc>
      </w:tr>
      <w:tr>
        <w:trPr>
          <w:trHeight w:val="22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22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21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3 073</w:t>
            </w:r>
          </w:p>
        </w:tc>
      </w:tr>
      <w:tr>
        <w:trPr>
          <w:trHeight w:val="43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3 073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3 073</w:t>
            </w:r>
          </w:p>
        </w:tc>
      </w:tr>
      <w:tr>
        <w:trPr>
          <w:trHeight w:val="6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