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8fe" w14:textId="1c5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соғысына қатысушылар мен мүгедектеріне әлеуметтік көмектің мөшерін белгілеу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3 сәуірдегі N 69 қаулысы. Солтүстік Қазақстан облысының Жамбыл ауданының Әділет басқармасында 2009 жылғы 30 сәуірде N 13-7-106 тіркелді. Күші жойылды – Солтүстік Қазақстан облысы Жамбыл ауданы әкімдігінің 2015 жылғы 6 қарашадағы N 335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Жамбыл ауданы әкімдігінің 6.11.2015 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> 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тармақшасына, "Ұлы Отан соғысына қатысушыларға, мүгедектерге және оларға теңестiрiлген тұлғаларға жеңiлдiктер және оларды әлеуметтiк қорғау туралы" 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Жамбыл аудандық мәслихаттың 2008 жылдың 25 желтоқсандағы № 13/2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жергілікті өкілетті органдардың шешімі бойынша азаматтардың бір қатар категорияларына әлеуметтік көмек көрсетуге бюджеттен қаржының бөлінуіне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 іс-шара ретінде Ұлы Отан соғысына қатысушылар мен мүгедектеріне әлеуметтік қорғау бойынша бір адамға көрсетілетін ай сайынғы әлеуметтік көмектің мөлшері 500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Жұмыспен қамту және әлеуметтік бағдарламалар бөлімінің бастығына Ұлы Отан соғысына қатысушылар мен мүгедектеріне әлеуметтік көмекті тағайындауды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ресми жарияланған күннен он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