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3604" w14:textId="4003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қамтамасыз ету, білім беру, мәдениет және спорт мамандары ауазымдарының тізімін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2009 жылғы 10 тамыздағы N 186 қаулысы. Солтүстік Қазақстан облысы Есіл ауданының Әділет басқармасында 2009 жылғы 02 қыркүйекте N 13-6-124 тіркелді. Күші жойылды - Солтүстік Қазақстан облысы Есіл ауданы әкімдігінің 2014 жылғы 21 тамыздағы N 270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21.08.2014 </w:t>
      </w:r>
      <w:r>
        <w:rPr>
          <w:rFonts w:ascii="Times New Roman"/>
          <w:b w:val="false"/>
          <w:i w:val="false"/>
          <w:color w:val="ff0000"/>
          <w:sz w:val="28"/>
        </w:rPr>
        <w:t>N 270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2-тармағына,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туралы» Қазақстан Республикасы Заңына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қамтамасыз ету, білім беру, мәдениет және спорт мамандары лауазымдарының тізімі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(селолық)жерде жұмыс істейтін әлеуметтік қамтамасыз ету, білім беру, мәдениет және спорт мамандары лауазымдарының тізімін белгілеу туралы» Есіл ауданы әкімдігінің 2008 жылғы 19 наурыздағы № 35 (нормативтік құқықтық актілерді тіркеу Тізілімінде 2008 жылғы 29 сәуірдегі № 13-6-89 болып тіркелген, «Есіл таңы» газетінде 16.05.20008 жылғы № 20 (99), «Ишим» газетінде 16.05.20008 жылғы № 20 (8373) жарияланған),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(селолық)жерде жұмыс істейтін әлеуметтік қамтамасыз ету, білім беру, мәдениет және спорт мамандары лауазымдарының тізімін белгілеу туралы» Есіл ауданы әкімдігінің 2008 жылғы 5 қыркүйектегі № 217 (нормативтік құқықтық актілерді тіркеу Тізілімінде 2008 жылғы 06 қазандағы № 13-6-101 болып тіркелген, «Есіл таңы» газетінде 31.10.20008 жылғы № 45 (124), «Ишим» газетінде 31.10.20008 жылғы № 46 (8399) жарияланған) </w:t>
      </w:r>
      <w:r>
        <w:rPr>
          <w:rFonts w:ascii="Times New Roman"/>
          <w:b w:val="false"/>
          <w:i w:val="false"/>
          <w:color w:val="000000"/>
          <w:sz w:val="28"/>
        </w:rPr>
        <w:t>қаулысымен</w:t>
      </w:r>
      <w:r>
        <w:rPr>
          <w:rFonts w:ascii="Times New Roman"/>
          <w:b w:val="false"/>
          <w:i w:val="false"/>
          <w:color w:val="000000"/>
          <w:sz w:val="28"/>
        </w:rPr>
        <w:t xml:space="preserve"> енгізілген толықтырулармен,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Есіл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 xml:space="preserve">кімі                            В. Бубенко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Есіл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кезектен тыс сессияссыны</w:t>
      </w:r>
      <w:r>
        <w:rPr>
          <w:rFonts w:ascii="Times New Roman"/>
          <w:b w:val="false"/>
          <w:i/>
          <w:color w:val="000000"/>
          <w:sz w:val="28"/>
        </w:rPr>
        <w:t>ң</w:t>
      </w:r>
      <w:r>
        <w:rPr>
          <w:rFonts w:ascii="Times New Roman"/>
          <w:b w:val="false"/>
          <w:i/>
          <w:color w:val="000000"/>
          <w:sz w:val="28"/>
        </w:rPr>
        <w:t>                  Шоль</w:t>
      </w:r>
      <w:r>
        <w:br/>
      </w:r>
      <w:r>
        <w:rPr>
          <w:rFonts w:ascii="Times New Roman"/>
          <w:b w:val="false"/>
          <w:i w:val="false"/>
          <w:color w:val="000000"/>
          <w:sz w:val="28"/>
        </w:rPr>
        <w:t>
</w:t>
      </w:r>
      <w:r>
        <w:rPr>
          <w:rFonts w:ascii="Times New Roman"/>
          <w:b w:val="false"/>
          <w:i/>
          <w:color w:val="000000"/>
          <w:sz w:val="28"/>
        </w:rPr>
        <w:t>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Юрий Иванович</w:t>
      </w:r>
      <w:r>
        <w:br/>
      </w:r>
      <w:r>
        <w:rPr>
          <w:rFonts w:ascii="Times New Roman"/>
          <w:b w:val="false"/>
          <w:i w:val="false"/>
          <w:color w:val="000000"/>
          <w:sz w:val="28"/>
        </w:rPr>
        <w:t>
</w:t>
      </w:r>
      <w:r>
        <w:rPr>
          <w:rFonts w:ascii="Times New Roman"/>
          <w:b w:val="false"/>
          <w:i/>
          <w:color w:val="000000"/>
          <w:sz w:val="28"/>
        </w:rPr>
        <w:t>                                                 07.08.2009 жыл</w:t>
      </w:r>
    </w:p>
    <w:p>
      <w:pPr>
        <w:spacing w:after="0"/>
        <w:ind w:left="0"/>
        <w:jc w:val="both"/>
      </w:pPr>
      <w:r>
        <w:rPr>
          <w:rFonts w:ascii="Times New Roman"/>
          <w:b w:val="false"/>
          <w:i/>
          <w:color w:val="000000"/>
          <w:sz w:val="28"/>
        </w:rPr>
        <w:t>      Есіл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хатшысы                                    Шериязданов</w:t>
      </w:r>
      <w:r>
        <w:br/>
      </w:r>
      <w:r>
        <w:rPr>
          <w:rFonts w:ascii="Times New Roman"/>
          <w:b w:val="false"/>
          <w:i w:val="false"/>
          <w:color w:val="000000"/>
          <w:sz w:val="28"/>
        </w:rPr>
        <w:t>
</w:t>
      </w:r>
      <w:r>
        <w:rPr>
          <w:rFonts w:ascii="Times New Roman"/>
          <w:b w:val="false"/>
          <w:i/>
          <w:color w:val="000000"/>
          <w:sz w:val="28"/>
        </w:rPr>
        <w:t>                                               Бауыржан Ра</w:t>
      </w:r>
      <w:r>
        <w:rPr>
          <w:rFonts w:ascii="Times New Roman"/>
          <w:b w:val="false"/>
          <w:i/>
          <w:color w:val="000000"/>
          <w:sz w:val="28"/>
        </w:rPr>
        <w:t>қ</w:t>
      </w:r>
      <w:r>
        <w:rPr>
          <w:rFonts w:ascii="Times New Roman"/>
          <w:b w:val="false"/>
          <w:i/>
          <w:color w:val="000000"/>
          <w:sz w:val="28"/>
        </w:rPr>
        <w:t>ым</w:t>
      </w:r>
      <w:r>
        <w:rPr>
          <w:rFonts w:ascii="Times New Roman"/>
          <w:b w:val="false"/>
          <w:i/>
          <w:color w:val="000000"/>
          <w:sz w:val="28"/>
        </w:rPr>
        <w:t>ғ</w:t>
      </w:r>
      <w:r>
        <w:rPr>
          <w:rFonts w:ascii="Times New Roman"/>
          <w:b w:val="false"/>
          <w:i/>
          <w:color w:val="000000"/>
          <w:sz w:val="28"/>
        </w:rPr>
        <w:t>али</w:t>
      </w:r>
      <w:r>
        <w:rPr>
          <w:rFonts w:ascii="Times New Roman"/>
          <w:b w:val="false"/>
          <w:i/>
          <w:color w:val="000000"/>
          <w:sz w:val="28"/>
        </w:rPr>
        <w:t>ұ</w:t>
      </w:r>
      <w:r>
        <w:rPr>
          <w:rFonts w:ascii="Times New Roman"/>
          <w:b w:val="false"/>
          <w:i/>
          <w:color w:val="000000"/>
          <w:sz w:val="28"/>
        </w:rPr>
        <w:t>лы</w:t>
      </w:r>
      <w:r>
        <w:br/>
      </w:r>
      <w:r>
        <w:rPr>
          <w:rFonts w:ascii="Times New Roman"/>
          <w:b w:val="false"/>
          <w:i w:val="false"/>
          <w:color w:val="000000"/>
          <w:sz w:val="28"/>
        </w:rPr>
        <w:t>
</w:t>
      </w:r>
      <w:r>
        <w:rPr>
          <w:rFonts w:ascii="Times New Roman"/>
          <w:b w:val="false"/>
          <w:i/>
          <w:color w:val="000000"/>
          <w:sz w:val="28"/>
        </w:rPr>
        <w:t>                                               07.08.2009 жыл</w:t>
      </w:r>
    </w:p>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10 тамыздағы</w:t>
      </w:r>
      <w:r>
        <w:br/>
      </w:r>
      <w:r>
        <w:rPr>
          <w:rFonts w:ascii="Times New Roman"/>
          <w:b w:val="false"/>
          <w:i w:val="false"/>
          <w:color w:val="000000"/>
          <w:sz w:val="28"/>
        </w:rPr>
        <w:t>
№ 186 қаулысына қосымша</w:t>
      </w:r>
    </w:p>
    <w:bookmarkEnd w:id="1"/>
    <w:p>
      <w:pPr>
        <w:spacing w:after="0"/>
        <w:ind w:left="0"/>
        <w:jc w:val="left"/>
      </w:pPr>
      <w:r>
        <w:rPr>
          <w:rFonts w:ascii="Times New Roman"/>
          <w:b/>
          <w:i w:val="false"/>
          <w:color w:val="000000"/>
        </w:rPr>
        <w:t xml:space="preserve">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(селолық)жерде жұмыс істейтін әлеуметтік қамтамасыз ету, білім беру, мәдениет және спорт мамандары лауазымдарының тізімі</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үйде көрсетiлетiн әлеуметтiк көмек бөлiмшесiнің меңгерушісі;</w:t>
      </w:r>
      <w:r>
        <w:br/>
      </w:r>
      <w:r>
        <w:rPr>
          <w:rFonts w:ascii="Times New Roman"/>
          <w:b w:val="false"/>
          <w:i w:val="false"/>
          <w:color w:val="000000"/>
          <w:sz w:val="28"/>
        </w:rPr>
        <w:t>
      2)әлеуметтiк жұмыс жөнiндегi консультант;</w:t>
      </w:r>
      <w:r>
        <w:br/>
      </w:r>
      <w:r>
        <w:rPr>
          <w:rFonts w:ascii="Times New Roman"/>
          <w:b w:val="false"/>
          <w:i w:val="false"/>
          <w:color w:val="000000"/>
          <w:sz w:val="28"/>
        </w:rPr>
        <w:t>
      3) күтiм жөнiндегi әлеуметтiк қызметкер;</w:t>
      </w:r>
      <w:r>
        <w:br/>
      </w:r>
      <w:r>
        <w:rPr>
          <w:rFonts w:ascii="Times New Roman"/>
          <w:b w:val="false"/>
          <w:i w:val="false"/>
          <w:color w:val="000000"/>
          <w:sz w:val="28"/>
        </w:rPr>
        <w:t>
      4) психолог.</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Қазыналық кәсіпорын мен мемлекеттік мекеменің жетекшісі және орынбасары (соның ішінде біріншісі), сонымен қоса мектепке дейінгі мекеме мен қазыналық кәсіпорынның жетекшісі мен орынбасары;</w:t>
      </w:r>
      <w:r>
        <w:br/>
      </w:r>
      <w:r>
        <w:rPr>
          <w:rFonts w:ascii="Times New Roman"/>
          <w:b w:val="false"/>
          <w:i w:val="false"/>
          <w:color w:val="000000"/>
          <w:sz w:val="28"/>
        </w:rPr>
        <w:t>
      2) мұғалім</w:t>
      </w:r>
      <w:r>
        <w:br/>
      </w:r>
      <w:r>
        <w:rPr>
          <w:rFonts w:ascii="Times New Roman"/>
          <w:b w:val="false"/>
          <w:i w:val="false"/>
          <w:color w:val="000000"/>
          <w:sz w:val="28"/>
        </w:rPr>
        <w:t>
      3) әлеуметтанушы;</w:t>
      </w:r>
      <w:r>
        <w:br/>
      </w:r>
      <w:r>
        <w:rPr>
          <w:rFonts w:ascii="Times New Roman"/>
          <w:b w:val="false"/>
          <w:i w:val="false"/>
          <w:color w:val="000000"/>
          <w:sz w:val="28"/>
        </w:rPr>
        <w:t>
      4) педагог-психолог;</w:t>
      </w:r>
      <w:r>
        <w:br/>
      </w:r>
      <w:r>
        <w:rPr>
          <w:rFonts w:ascii="Times New Roman"/>
          <w:b w:val="false"/>
          <w:i w:val="false"/>
          <w:color w:val="000000"/>
          <w:sz w:val="28"/>
        </w:rPr>
        <w:t>
      5) барлық атаудағы оқытушы;</w:t>
      </w:r>
      <w:r>
        <w:br/>
      </w:r>
      <w:r>
        <w:rPr>
          <w:rFonts w:ascii="Times New Roman"/>
          <w:b w:val="false"/>
          <w:i w:val="false"/>
          <w:color w:val="000000"/>
          <w:sz w:val="28"/>
        </w:rPr>
        <w:t>
      6) тәрбиеші;</w:t>
      </w:r>
      <w:r>
        <w:br/>
      </w:r>
      <w:r>
        <w:rPr>
          <w:rFonts w:ascii="Times New Roman"/>
          <w:b w:val="false"/>
          <w:i w:val="false"/>
          <w:color w:val="000000"/>
          <w:sz w:val="28"/>
        </w:rPr>
        <w:t>
      7) тәрбиешінің көмекшісі;</w:t>
      </w:r>
      <w:r>
        <w:br/>
      </w:r>
      <w:r>
        <w:rPr>
          <w:rFonts w:ascii="Times New Roman"/>
          <w:b w:val="false"/>
          <w:i w:val="false"/>
          <w:color w:val="000000"/>
          <w:sz w:val="28"/>
        </w:rPr>
        <w:t>
      8) музыкалық жетекші;</w:t>
      </w:r>
      <w:r>
        <w:br/>
      </w:r>
      <w:r>
        <w:rPr>
          <w:rFonts w:ascii="Times New Roman"/>
          <w:b w:val="false"/>
          <w:i w:val="false"/>
          <w:color w:val="000000"/>
          <w:sz w:val="28"/>
        </w:rPr>
        <w:t>
      9)қосымша білім беру педагогы;</w:t>
      </w:r>
      <w:r>
        <w:br/>
      </w:r>
      <w:r>
        <w:rPr>
          <w:rFonts w:ascii="Times New Roman"/>
          <w:b w:val="false"/>
          <w:i w:val="false"/>
          <w:color w:val="000000"/>
          <w:sz w:val="28"/>
        </w:rPr>
        <w:t>
      10) мәдени ұйымдастырушы;</w:t>
      </w:r>
      <w:r>
        <w:br/>
      </w:r>
      <w:r>
        <w:rPr>
          <w:rFonts w:ascii="Times New Roman"/>
          <w:b w:val="false"/>
          <w:i w:val="false"/>
          <w:color w:val="000000"/>
          <w:sz w:val="28"/>
        </w:rPr>
        <w:t>
      11) әдістемелік кабинеттің жетекшісі;</w:t>
      </w:r>
      <w:r>
        <w:br/>
      </w:r>
      <w:r>
        <w:rPr>
          <w:rFonts w:ascii="Times New Roman"/>
          <w:b w:val="false"/>
          <w:i w:val="false"/>
          <w:color w:val="000000"/>
          <w:sz w:val="28"/>
        </w:rPr>
        <w:t>
      12) әдіскер;</w:t>
      </w:r>
      <w:r>
        <w:br/>
      </w:r>
      <w:r>
        <w:rPr>
          <w:rFonts w:ascii="Times New Roman"/>
          <w:b w:val="false"/>
          <w:i w:val="false"/>
          <w:color w:val="000000"/>
          <w:sz w:val="28"/>
        </w:rPr>
        <w:t>
      13) өндірістік оқыту шебері;</w:t>
      </w:r>
      <w:r>
        <w:br/>
      </w:r>
      <w:r>
        <w:rPr>
          <w:rFonts w:ascii="Times New Roman"/>
          <w:b w:val="false"/>
          <w:i w:val="false"/>
          <w:color w:val="000000"/>
          <w:sz w:val="28"/>
        </w:rPr>
        <w:t>
      14) үйірме жетекшісі;</w:t>
      </w:r>
      <w:r>
        <w:br/>
      </w:r>
      <w:r>
        <w:rPr>
          <w:rFonts w:ascii="Times New Roman"/>
          <w:b w:val="false"/>
          <w:i w:val="false"/>
          <w:color w:val="000000"/>
          <w:sz w:val="28"/>
        </w:rPr>
        <w:t>
      15) медбике;</w:t>
      </w:r>
      <w:r>
        <w:br/>
      </w:r>
      <w:r>
        <w:rPr>
          <w:rFonts w:ascii="Times New Roman"/>
          <w:b w:val="false"/>
          <w:i w:val="false"/>
          <w:color w:val="000000"/>
          <w:sz w:val="28"/>
        </w:rPr>
        <w:t>
      16) емдәм бикесі;</w:t>
      </w:r>
      <w:r>
        <w:br/>
      </w:r>
      <w:r>
        <w:rPr>
          <w:rFonts w:ascii="Times New Roman"/>
          <w:b w:val="false"/>
          <w:i w:val="false"/>
          <w:color w:val="000000"/>
          <w:sz w:val="28"/>
        </w:rPr>
        <w:t>
      17) кітапханашы;</w:t>
      </w:r>
      <w:r>
        <w:br/>
      </w:r>
      <w:r>
        <w:rPr>
          <w:rFonts w:ascii="Times New Roman"/>
          <w:b w:val="false"/>
          <w:i w:val="false"/>
          <w:color w:val="000000"/>
          <w:sz w:val="28"/>
        </w:rPr>
        <w:t>
      18) аға вожатый;</w:t>
      </w:r>
      <w:r>
        <w:br/>
      </w:r>
      <w:r>
        <w:rPr>
          <w:rFonts w:ascii="Times New Roman"/>
          <w:b w:val="false"/>
          <w:i w:val="false"/>
          <w:color w:val="000000"/>
          <w:sz w:val="28"/>
        </w:rPr>
        <w:t>
      19) зертханашы;</w:t>
      </w:r>
      <w:r>
        <w:br/>
      </w:r>
      <w:r>
        <w:rPr>
          <w:rFonts w:ascii="Times New Roman"/>
          <w:b w:val="false"/>
          <w:i w:val="false"/>
          <w:color w:val="000000"/>
          <w:sz w:val="28"/>
        </w:rPr>
        <w:t>
      20) кітапхананың, интернаттың, психологиялық-педагогикалық түзету кабинеті;</w:t>
      </w:r>
      <w:r>
        <w:br/>
      </w:r>
      <w:r>
        <w:rPr>
          <w:rFonts w:ascii="Times New Roman"/>
          <w:b w:val="false"/>
          <w:i w:val="false"/>
          <w:color w:val="000000"/>
          <w:sz w:val="28"/>
        </w:rPr>
        <w:t>
      21) дәрігер;</w:t>
      </w:r>
      <w:r>
        <w:br/>
      </w:r>
      <w:r>
        <w:rPr>
          <w:rFonts w:ascii="Times New Roman"/>
          <w:b w:val="false"/>
          <w:i w:val="false"/>
          <w:color w:val="000000"/>
          <w:sz w:val="28"/>
        </w:rPr>
        <w:t>
      22) БӘД ұйымдастырушы оқытушы;</w:t>
      </w:r>
      <w:r>
        <w:br/>
      </w:r>
      <w:r>
        <w:rPr>
          <w:rFonts w:ascii="Times New Roman"/>
          <w:b w:val="false"/>
          <w:i w:val="false"/>
          <w:color w:val="000000"/>
          <w:sz w:val="28"/>
        </w:rPr>
        <w:t>
      23) жаттықтырушы;</w:t>
      </w:r>
      <w:r>
        <w:br/>
      </w:r>
      <w:r>
        <w:rPr>
          <w:rFonts w:ascii="Times New Roman"/>
          <w:b w:val="false"/>
          <w:i w:val="false"/>
          <w:color w:val="000000"/>
          <w:sz w:val="28"/>
        </w:rPr>
        <w:t>
      24)оқу бөлімінің хатшысы;</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директор, жетекші, ұйым бастығы;</w:t>
      </w:r>
      <w:r>
        <w:br/>
      </w:r>
      <w:r>
        <w:rPr>
          <w:rFonts w:ascii="Times New Roman"/>
          <w:b w:val="false"/>
          <w:i w:val="false"/>
          <w:color w:val="000000"/>
          <w:sz w:val="28"/>
        </w:rPr>
        <w:t>
      2) бөлімше жетекшісі;</w:t>
      </w:r>
      <w:r>
        <w:br/>
      </w:r>
      <w:r>
        <w:rPr>
          <w:rFonts w:ascii="Times New Roman"/>
          <w:b w:val="false"/>
          <w:i w:val="false"/>
          <w:color w:val="000000"/>
          <w:sz w:val="28"/>
        </w:rPr>
        <w:t>
      3) директордың, жетекшілердің, бастықтың орынбасарлары;</w:t>
      </w:r>
      <w:r>
        <w:br/>
      </w:r>
      <w:r>
        <w:rPr>
          <w:rFonts w:ascii="Times New Roman"/>
          <w:b w:val="false"/>
          <w:i w:val="false"/>
          <w:color w:val="000000"/>
          <w:sz w:val="28"/>
        </w:rPr>
        <w:t>
      4) сектордың, бөлімнің, сақтау қорының меңгерушілері;</w:t>
      </w:r>
      <w:r>
        <w:br/>
      </w:r>
      <w:r>
        <w:rPr>
          <w:rFonts w:ascii="Times New Roman"/>
          <w:b w:val="false"/>
          <w:i w:val="false"/>
          <w:color w:val="000000"/>
          <w:sz w:val="28"/>
        </w:rPr>
        <w:t>
      5) сектор жетекшісі;</w:t>
      </w:r>
      <w:r>
        <w:br/>
      </w:r>
      <w:r>
        <w:rPr>
          <w:rFonts w:ascii="Times New Roman"/>
          <w:b w:val="false"/>
          <w:i w:val="false"/>
          <w:color w:val="000000"/>
          <w:sz w:val="28"/>
        </w:rPr>
        <w:t>
      6) суретші-көркемдеуші, суретші-реставратор, суретші-қоюшы;</w:t>
      </w:r>
      <w:r>
        <w:br/>
      </w:r>
      <w:r>
        <w:rPr>
          <w:rFonts w:ascii="Times New Roman"/>
          <w:b w:val="false"/>
          <w:i w:val="false"/>
          <w:color w:val="000000"/>
          <w:sz w:val="28"/>
        </w:rPr>
        <w:t>
      7) бейне-оператор; басқару пультинің операторы;</w:t>
      </w:r>
      <w:r>
        <w:br/>
      </w:r>
      <w:r>
        <w:rPr>
          <w:rFonts w:ascii="Times New Roman"/>
          <w:b w:val="false"/>
          <w:i w:val="false"/>
          <w:color w:val="000000"/>
          <w:sz w:val="28"/>
        </w:rPr>
        <w:t>
      8) әдебиетті өңдеу және тарату жөніндегі редактор;</w:t>
      </w:r>
      <w:r>
        <w:br/>
      </w:r>
      <w:r>
        <w:rPr>
          <w:rFonts w:ascii="Times New Roman"/>
          <w:b w:val="false"/>
          <w:i w:val="false"/>
          <w:color w:val="000000"/>
          <w:sz w:val="28"/>
        </w:rPr>
        <w:t>
      9) ансамбль, халық аспаптары ансамблінің жетекшісі;</w:t>
      </w:r>
      <w:r>
        <w:br/>
      </w:r>
      <w:r>
        <w:rPr>
          <w:rFonts w:ascii="Times New Roman"/>
          <w:b w:val="false"/>
          <w:i w:val="false"/>
          <w:color w:val="000000"/>
          <w:sz w:val="28"/>
        </w:rPr>
        <w:t>
      10) инспектор;</w:t>
      </w:r>
      <w:r>
        <w:br/>
      </w:r>
      <w:r>
        <w:rPr>
          <w:rFonts w:ascii="Times New Roman"/>
          <w:b w:val="false"/>
          <w:i w:val="false"/>
          <w:color w:val="000000"/>
          <w:sz w:val="28"/>
        </w:rPr>
        <w:t>
      11) режиссердiң ассистентi;</w:t>
      </w:r>
      <w:r>
        <w:br/>
      </w:r>
      <w:r>
        <w:rPr>
          <w:rFonts w:ascii="Times New Roman"/>
          <w:b w:val="false"/>
          <w:i w:val="false"/>
          <w:color w:val="000000"/>
          <w:sz w:val="28"/>
        </w:rPr>
        <w:t>
      12) үрлемелі оркестр жетекшісі;</w:t>
      </w:r>
      <w:r>
        <w:br/>
      </w:r>
      <w:r>
        <w:rPr>
          <w:rFonts w:ascii="Times New Roman"/>
          <w:b w:val="false"/>
          <w:i w:val="false"/>
          <w:color w:val="000000"/>
          <w:sz w:val="28"/>
        </w:rPr>
        <w:t>
      13) әдіскер, аға әдіскер, жетекші әдіскер;</w:t>
      </w:r>
      <w:r>
        <w:br/>
      </w:r>
      <w:r>
        <w:rPr>
          <w:rFonts w:ascii="Times New Roman"/>
          <w:b w:val="false"/>
          <w:i w:val="false"/>
          <w:color w:val="000000"/>
          <w:sz w:val="28"/>
        </w:rPr>
        <w:t>
      14) дыбыс режиссері;</w:t>
      </w:r>
      <w:r>
        <w:br/>
      </w:r>
      <w:r>
        <w:rPr>
          <w:rFonts w:ascii="Times New Roman"/>
          <w:b w:val="false"/>
          <w:i w:val="false"/>
          <w:color w:val="000000"/>
          <w:sz w:val="28"/>
        </w:rPr>
        <w:t>
      15) музыкалық жетекші;</w:t>
      </w:r>
      <w:r>
        <w:br/>
      </w:r>
      <w:r>
        <w:rPr>
          <w:rFonts w:ascii="Times New Roman"/>
          <w:b w:val="false"/>
          <w:i w:val="false"/>
          <w:color w:val="000000"/>
          <w:sz w:val="28"/>
        </w:rPr>
        <w:t>
      16) аккомпониатор;</w:t>
      </w:r>
      <w:r>
        <w:br/>
      </w:r>
      <w:r>
        <w:rPr>
          <w:rFonts w:ascii="Times New Roman"/>
          <w:b w:val="false"/>
          <w:i w:val="false"/>
          <w:color w:val="000000"/>
          <w:sz w:val="28"/>
        </w:rPr>
        <w:t>
      17) музыкашы;</w:t>
      </w:r>
      <w:r>
        <w:br/>
      </w:r>
      <w:r>
        <w:rPr>
          <w:rFonts w:ascii="Times New Roman"/>
          <w:b w:val="false"/>
          <w:i w:val="false"/>
          <w:color w:val="000000"/>
          <w:sz w:val="28"/>
        </w:rPr>
        <w:t>
      18) қоюшы режиссер;</w:t>
      </w:r>
      <w:r>
        <w:br/>
      </w:r>
      <w:r>
        <w:rPr>
          <w:rFonts w:ascii="Times New Roman"/>
          <w:b w:val="false"/>
          <w:i w:val="false"/>
          <w:color w:val="000000"/>
          <w:sz w:val="28"/>
        </w:rPr>
        <w:t>
      19) режиссер;</w:t>
      </w:r>
      <w:r>
        <w:br/>
      </w:r>
      <w:r>
        <w:rPr>
          <w:rFonts w:ascii="Times New Roman"/>
          <w:b w:val="false"/>
          <w:i w:val="false"/>
          <w:color w:val="000000"/>
          <w:sz w:val="28"/>
        </w:rPr>
        <w:t>
      20) әртіс;</w:t>
      </w:r>
      <w:r>
        <w:br/>
      </w:r>
      <w:r>
        <w:rPr>
          <w:rFonts w:ascii="Times New Roman"/>
          <w:b w:val="false"/>
          <w:i w:val="false"/>
          <w:color w:val="000000"/>
          <w:sz w:val="28"/>
        </w:rPr>
        <w:t>
      21) хореограф;</w:t>
      </w:r>
      <w:r>
        <w:br/>
      </w:r>
      <w:r>
        <w:rPr>
          <w:rFonts w:ascii="Times New Roman"/>
          <w:b w:val="false"/>
          <w:i w:val="false"/>
          <w:color w:val="000000"/>
          <w:sz w:val="28"/>
        </w:rPr>
        <w:t>
      22) дирижер;</w:t>
      </w:r>
      <w:r>
        <w:br/>
      </w:r>
      <w:r>
        <w:rPr>
          <w:rFonts w:ascii="Times New Roman"/>
          <w:b w:val="false"/>
          <w:i w:val="false"/>
          <w:color w:val="000000"/>
          <w:sz w:val="28"/>
        </w:rPr>
        <w:t>
      23) кітапханашы;</w:t>
      </w:r>
      <w:r>
        <w:br/>
      </w:r>
      <w:r>
        <w:rPr>
          <w:rFonts w:ascii="Times New Roman"/>
          <w:b w:val="false"/>
          <w:i w:val="false"/>
          <w:color w:val="000000"/>
          <w:sz w:val="28"/>
        </w:rPr>
        <w:t>
      24) үйірме жетекшісі;</w:t>
      </w:r>
      <w:r>
        <w:br/>
      </w:r>
      <w:r>
        <w:rPr>
          <w:rFonts w:ascii="Times New Roman"/>
          <w:b w:val="false"/>
          <w:i w:val="false"/>
          <w:color w:val="000000"/>
          <w:sz w:val="28"/>
        </w:rPr>
        <w:t>
      25) мәдени ұйымдастырушы;</w:t>
      </w:r>
      <w:r>
        <w:br/>
      </w:r>
      <w:r>
        <w:rPr>
          <w:rFonts w:ascii="Times New Roman"/>
          <w:b w:val="false"/>
          <w:i w:val="false"/>
          <w:color w:val="000000"/>
          <w:sz w:val="28"/>
        </w:rPr>
        <w:t>
      26) библиограф;</w:t>
      </w:r>
      <w:r>
        <w:br/>
      </w:r>
      <w:r>
        <w:rPr>
          <w:rFonts w:ascii="Times New Roman"/>
          <w:b w:val="false"/>
          <w:i w:val="false"/>
          <w:color w:val="000000"/>
          <w:sz w:val="28"/>
        </w:rPr>
        <w:t>
      27) нұсқаушы.</w:t>
      </w:r>
      <w:r>
        <w:br/>
      </w:r>
      <w:r>
        <w:rPr>
          <w:rFonts w:ascii="Times New Roman"/>
          <w:b w:val="false"/>
          <w:i w:val="false"/>
          <w:color w:val="000000"/>
          <w:sz w:val="28"/>
        </w:rPr>
        <w:t>
      4. Спорт мамандарының лауазымдары</w:t>
      </w:r>
      <w:r>
        <w:rPr>
          <w:rFonts w:ascii="Times New Roman"/>
          <w:b/>
          <w:i w:val="false"/>
          <w:color w:val="000000"/>
          <w:sz w:val="28"/>
        </w:rPr>
        <w:t>:</w:t>
      </w:r>
      <w:r>
        <w:br/>
      </w:r>
      <w:r>
        <w:rPr>
          <w:rFonts w:ascii="Times New Roman"/>
          <w:b w:val="false"/>
          <w:i w:val="false"/>
          <w:color w:val="000000"/>
          <w:sz w:val="28"/>
        </w:rPr>
        <w:t>
      1) жетекші, директор;</w:t>
      </w:r>
      <w:r>
        <w:br/>
      </w:r>
      <w:r>
        <w:rPr>
          <w:rFonts w:ascii="Times New Roman"/>
          <w:b w:val="false"/>
          <w:i w:val="false"/>
          <w:color w:val="000000"/>
          <w:sz w:val="28"/>
        </w:rPr>
        <w:t>
      2) директордың, оқу жөніндегі жетекшінің орынбасарлары;</w:t>
      </w:r>
      <w:r>
        <w:br/>
      </w:r>
      <w:r>
        <w:rPr>
          <w:rFonts w:ascii="Times New Roman"/>
          <w:b w:val="false"/>
          <w:i w:val="false"/>
          <w:color w:val="000000"/>
          <w:sz w:val="28"/>
        </w:rPr>
        <w:t>
      3) нұсқаушы, нұсқаушы-әдіскер;</w:t>
      </w:r>
      <w:r>
        <w:br/>
      </w:r>
      <w:r>
        <w:rPr>
          <w:rFonts w:ascii="Times New Roman"/>
          <w:b w:val="false"/>
          <w:i w:val="false"/>
          <w:color w:val="000000"/>
          <w:sz w:val="28"/>
        </w:rPr>
        <w:t>
      4) дәрігер;</w:t>
      </w:r>
      <w:r>
        <w:br/>
      </w:r>
      <w:r>
        <w:rPr>
          <w:rFonts w:ascii="Times New Roman"/>
          <w:b w:val="false"/>
          <w:i w:val="false"/>
          <w:color w:val="000000"/>
          <w:sz w:val="28"/>
        </w:rPr>
        <w:t>
      5) медициналық зертханашы;</w:t>
      </w:r>
      <w:r>
        <w:br/>
      </w:r>
      <w:r>
        <w:rPr>
          <w:rFonts w:ascii="Times New Roman"/>
          <w:b w:val="false"/>
          <w:i w:val="false"/>
          <w:color w:val="000000"/>
          <w:sz w:val="28"/>
        </w:rPr>
        <w:t>
      6) медбике;</w:t>
      </w:r>
      <w:r>
        <w:br/>
      </w:r>
      <w:r>
        <w:rPr>
          <w:rFonts w:ascii="Times New Roman"/>
          <w:b w:val="false"/>
          <w:i w:val="false"/>
          <w:color w:val="000000"/>
          <w:sz w:val="28"/>
        </w:rPr>
        <w:t>
      7) әдіскер;</w:t>
      </w:r>
      <w:r>
        <w:br/>
      </w:r>
      <w:r>
        <w:rPr>
          <w:rFonts w:ascii="Times New Roman"/>
          <w:b w:val="false"/>
          <w:i w:val="false"/>
          <w:color w:val="000000"/>
          <w:sz w:val="28"/>
        </w:rPr>
        <w:t>
      8) психолог;</w:t>
      </w:r>
      <w:r>
        <w:br/>
      </w:r>
      <w:r>
        <w:rPr>
          <w:rFonts w:ascii="Times New Roman"/>
          <w:b w:val="false"/>
          <w:i w:val="false"/>
          <w:color w:val="000000"/>
          <w:sz w:val="28"/>
        </w:rPr>
        <w:t>
      9) бас жаттықтырушы, жаттықтырушы.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