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4071" w14:textId="e884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жылдың 22 желтоқсанындағы N 9-1 аудандық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мәслихаттың 2009 жылғы 23 қарашадағы N 14-1 шешімі. Солтүстік Қазақстан облысы Ғабит Мүсірепов атындағы ауданының Әділет басқармасында 2009 жылғы 20 желтоқсанда N 13-5-103 тіркелді. Қолдану мерзімінің өтуіне байланысты күшін жойды (Солтүстік Қазақстан облысы Ғабит Мүсірепов атындағы аудандық мәслихатының 2013 жылғы 22 қаңтардағы N 01-34/08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Ғабит Мүсірепов атындағы аудандық мәслихатының 22.01.2013 N 01-34/08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Кодексiнің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22 желтоқсандағы №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(мемлекеттік тіркеу тізілімінде тіркелген № 13-5-90 2009 жылғы 29 қаңтар, «Есіл Өнірі» газетінің 2009 жылғы 16 ақпандағы № 7 саны, "Новости Приишимья" газетінің 2009 жылғы 16 ақпандағы № 7 саны),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2008 жылғы 22 желтоқсандағы № 9-1 аудандық мәслихат шешіміне толықтырулар мен өзгерістер енгізу туралы» (мемлекеттік тіркеу тізілімінде тіркелген № 13-5-94 «Есіл Өнірі» газетінің 2009 жылғы 1 маусымдағы № 22 саны, 2009 жылғы 21 мамыр, "Новости Приишимья" газетінің 2009 жылғы 1 маусымдағы № 22 саны), 2009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2008 жылғы 22 желтоқсандағы № 9-1 аудандық мәслихат шешіміне толықтырулар мен өзгерістер енгізу туралы» (мемлекеттік тіркеу тізілімінде тіркелген № 13-5-94 2009 жылғы 21 мамыр, «Есіл Өнірі» газетінің 2009 жылғы 31 тамыздағы № 35 саны, "Новости Приишимья" газетінің 2009 жылғы 30 тамыздағы № 35 саны), 2009 жылғы 27 қазандағы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2008 жылғы 22 желтоқсандағы № 9-1 аудандық мәслихат шешіміне толықтырулар мен өзгерістер енгізу туралы» (мемлекеттік тіркеу тізілімінде тіркелген № 13-5-101 2009 жылғы 16 қарашада, «Есіл Өнірі» газетінің 2009 жылғы 30 қарашадағы № 48 саны, "Новости Приишимья" газетінің 2009 жылғы 30 қарашадағы № 48 саны), келесі өзгерістер мен толықтырулар енгiзу: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«2 373 233» саны «2 370 839»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«555 290» саны «550 790»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«23 572» саны «28 072»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«1 786 017» саны «1 783 623»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«2 372 713,1» саны «2 370 319,1»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5, 6-қосымшалары жаңа басылымда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ХIV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Әміренов                                Б. Ысқақова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шешіміне қосымша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73"/>
        <w:gridCol w:w="733"/>
        <w:gridCol w:w="8033"/>
        <w:gridCol w:w="2073"/>
      </w:tblGrid>
      <w:tr>
        <w:trPr>
          <w:trHeight w:val="10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2 370 839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550 790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330 782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330 782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173 646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104 271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алымдары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және (немесе) уәкiлеттi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 құжаттар берудегi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түскен табыс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28 072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1 783 623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1 783 623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53"/>
        <w:gridCol w:w="693"/>
        <w:gridCol w:w="7913"/>
        <w:gridCol w:w="2093"/>
      </w:tblGrid>
      <w:tr>
        <w:trPr>
          <w:trHeight w:val="11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2370319,1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178 155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қызметтерiн орындайтын өкiлеттi,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48 789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48 789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мақсатымен мүлiктерге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жүргiзу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әскерге шақыруды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ұйымдастыр.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аудандық көлемдегі өрт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алдын алу жұмыстары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 және де елді мекендердегі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сақтандыру,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соттық, қылмыстық орындау іс шаралары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 көлігінің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1481994, 0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орындауда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ағымдағы және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жөндеулері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оқытудың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1 342 608, 0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1303087, 0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жүйесiн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 оқулықтармен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97 937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32 060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жердегі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бөлімінің, әлеуметтiк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 және мәдениет бөлiмдерiнiң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қызметкелерiне әлеуметтiк көмек ретiнде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сатып алуына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өкiлеттi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байланысты жеке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оқытылып, тәрбиеленетiн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материалдық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көмекті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сауықтыру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 көмекшiлермен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бағдарламасы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әлеуметтiк қорғау және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бөлiмiнiң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және басқа да 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есептеп,төлеу және оны мекен 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282 574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282 574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 тартуды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 көлігінің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фондын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категориялы адамдарды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халықты санитарлық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көму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жарықпен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 жүйесін жетілдіру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инфраструктураны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фондының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инфраструктураны жайластыру және дамуы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шаруашылықтың дамуы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жүйесiнiң дамуы.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арқылы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 және туризм,ақпарат кеңістігі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92 878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мәдениеттік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47 062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мәдени өткiзудi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орындауда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ағымдағы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жөндеулері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Аудандық,қалалық 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тiлiн және басқа тілдерін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iшкі саясат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арқылы жалпы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жаңалықтарды жалпы халыққа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iшкі саясат бөлімі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тәрбиесі бөлiмiнің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әр түрлi спорттық жарыстарға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құрама командалар 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 әлемі, ауыл, су, орман, өзен шаруашылығы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ластаудан қорғау.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16 928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арқылы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жүзеге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жерлік-шаруашылық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жүйесiнiң дамуы.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автомобиль көлігі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тұрмыстық-коммуналдық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</w:p>
        </w:tc>
      </w:tr>
      <w:tr>
        <w:trPr>
          <w:trHeight w:val="6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орындауда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ағымдағы және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жөндеулері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200, 0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жергiлiктi атқару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резерв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тұрмыстық-коммуналдық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тұрмыстық-коммуналдық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қызметiн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сатып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құрылуы және ұлғаюы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-39480,0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пайдалану.)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шешіміне қосымша 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бюджетінің кіріс бөлімінің өзгерістері бойынша Тармақтау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973"/>
        <w:gridCol w:w="6793"/>
        <w:gridCol w:w="1673"/>
        <w:gridCol w:w="1573"/>
      </w:tblGrid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азайту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транспортқа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пайдалануға төлем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кәсіпті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енгізу үшін жинақ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учаскілерін сатудан 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нысаналы 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шешіміне қосымша 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Мүсiрепов атындағы ауданның 2009 жылғы бюджетiнiң шығыс бөлiмiнің өзгерістері бойынша Анықтамасы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53"/>
        <w:gridCol w:w="813"/>
        <w:gridCol w:w="913"/>
        <w:gridCol w:w="5513"/>
        <w:gridCol w:w="1693"/>
        <w:gridCol w:w="1613"/>
      </w:tblGrid>
      <w:tr>
        <w:trPr>
          <w:trHeight w:val="24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азайту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әкiмi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7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орталау, орта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 көрсету.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 кеңістігі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демалуды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әлемі,ауыл,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табиғи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ластаудан қорғау.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0 99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саладағы мамандарға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нысаналы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