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a9b45" w14:textId="b4a9b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IV сайланған Алматы қаласы мәслихаты XIV сессиясының 2008 жылғы 22 желтоқсандағы «2009 жылға арналған Алматы қаласының бюджеті туралы» № 154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IV сайланған Алматы қаласы мәслихаты XVІІ сессиясының 2009 жылғы 24 сәуірдегі N 179 шешімі. Алматы қаласы Әділет департаментінде 2009 жылғы 30 сәуірде N 815 тіркелді. Қолданылу мерзімінің аяқталуына байланысты шешімнің күші жойылды - IV сайланған Алматы қаласы мәслихатының ХХVII сессиясының 2010 жылғы 12 сәуірдегі № 322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 Ескерту. Қолданылу мерзімінің аяқталуына байланысты шешімнің күші жойылды - IV сайланған Алматы қаласы мәслихатының ХХVII сессиясының 2010.04.12 № 322 шешімімен.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Республикасының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108 </w:t>
      </w:r>
      <w:r>
        <w:rPr>
          <w:rFonts w:ascii="Times New Roman"/>
          <w:b w:val="false"/>
          <w:i w:val="false"/>
          <w:color w:val="000000"/>
          <w:sz w:val="28"/>
        </w:rPr>
        <w:t>баптарына және Қазақстан Республикасының «Қазақстан Республикасындағы жергілікті мемлекеттік және өзін-өзі басқару туралы» Заңының </w:t>
      </w:r>
      <w:r>
        <w:rPr>
          <w:rFonts w:ascii="Times New Roman"/>
          <w:b w:val="false"/>
          <w:i w:val="false"/>
          <w:color w:val="000000"/>
          <w:sz w:val="28"/>
        </w:rPr>
        <w:t>6,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баптарына сәйкес IV сайланған Алматы қаласының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ЕТТІ: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 IV сайланған Алматы қаласы мәслихаты XIV сессиясының «2009 жылға арналған Алматы қаласының бюджеті туралы» 2008 жылғы 22 желтоқсандағы № 154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801 рет санымен 2009 жылғы 12 қаңтарда тіркелген, 2009 жылғы 17 қаңтардағы «Алматы Ақшамы» № 6, 2009 жылғы 17 қаңтардағы «Вечерний Алматы» № 6 газеттерінде жарияланған; IV сайланған Алматы қаласы мәслихаты XIV сессиясының  2008 жылғы 22 желтоқсандағы «2009 жылға арналған Алматы қаласының бюджеті туралы» № 154 шешіміне өзгертулер енгізу туралы» 2009 жылғы 20 ақпандағы № 174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енгізілген, 2009 жылғы 24 ақпанда № 811 рет санымен тіркеліп, 2009 жылғы 28 ақпандағы «Алматы Ақшамы» газетінің № 24 санында, 2009 жылғы 28 ақпандағы «Вечерний Алматы» газетінің № 25 санында жарияланған) мынадай өзгертулер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2009 жылға арналған Алматы қаласының бюджеті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мынадай көлемдерде бекітілсін: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253 997 032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153 858 650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1 838 230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10 060 000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республикалық бюджеттен түсетін трансферттер – 88 240 152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250 325 504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 беру – -1 333 920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1 333 920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–   560 146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760 146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200 000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профициті – 4 445 302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профицитін пайдалану – -4 445 302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925 000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6 914 113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қалдықтарының қозғалысы – 1 543 811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«2 310 181» цифрлары «2 284 602» цифрларымен ауыстырылсын;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«770 819» цифрлары «576 329» цифрларымен ауыстырылсын;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«7 527 490» цифрлары «6 762 490» цифрларымен ауыстырылсын;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9-тармақтағы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«37 660 939» цифрлары «36 566 743» цифрларымен ауыстырылсын;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«28 699 645» цифрлары «33 310 068» цифрларымен ауыстырылсын;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«5 915 390» цифрлары «6 854 453» цифрларымен ауыстырылсын;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12-тармақтағы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«26 814 761» цифрлары «34 321 770» цифрларымен ауыстырылсын;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13-тармақтағы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«23 445 734» цифрлары «14 729 356» цифрларымен ауыстырылсын;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14-тармақтағы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«18 870 338» цифрлары «11 325 000» цифрларымен ауыстырылсын;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15-тармақтағы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«1 820 508» цифрлары «1 786 457» цифрларымен ауыстырылсын;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16-тармақтағы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«2 061 988» цифрлары «1 965 813» цифрларымен ауыстырылсын;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17-тармақтағы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«49 594 152» цифрлары «42 266 527» цифрларымен ауыстырылсын;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18-тармақтағы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«1 410 055» цифрлары «1 623 684» цифрларымен ауыстырылсын;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19-тармақтағы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«166 831» цифрлары «203 456» цифрларымен ауыстырылсын;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20-тармақтағы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«555 684» цифрлары «778 853» цифрларымен ауыстырылсын.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1,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2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1,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жылдың 1 қаңтарынан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IV сайланған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Алматы қаласы </w:t>
      </w:r>
      <w:r>
        <w:rPr>
          <w:rFonts w:ascii="Times New Roman"/>
          <w:b w:val="false"/>
          <w:i/>
          <w:color w:val="000000"/>
          <w:sz w:val="28"/>
        </w:rPr>
        <w:t xml:space="preserve">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XIV сессиясының төрағасы                А. Мұсабаева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IV сайланған Алматы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 Т. Мұқашев</w:t>
      </w:r>
    </w:p>
    <w:bookmarkStart w:name="z2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ІV сайланған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Алматы қаласы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XVII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24 сәуірдегі № 179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 қосымша</w:t>
      </w:r>
    </w:p>
    <w:bookmarkEnd w:id="2"/>
    <w:bookmarkStart w:name="z2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АЛМАТЫ ҚАЛАСЫНЫҢ 2009 ЖЫЛҒА АРНАЛҒАН </w:t>
      </w:r>
      <w:r>
        <w:br/>
      </w:r>
      <w:r>
        <w:rPr>
          <w:rFonts w:ascii="Times New Roman"/>
          <w:b/>
          <w:i w:val="false"/>
          <w:color w:val="000000"/>
        </w:rPr>
        <w:t xml:space="preserve">
НАҚТЫ БЮДЖЕТІ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93"/>
        <w:gridCol w:w="653"/>
        <w:gridCol w:w="633"/>
        <w:gridCol w:w="8253"/>
        <w:gridCol w:w="221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 (мың теңге)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1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КІРІСТЕР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253997032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Салықтық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түсімдер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153858650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Табыс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салығы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74404700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табыс салығы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74404700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Төлем көзінен салық салынатын табыстардан ұсталатын жеке табыс салығы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65594700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Төлем көзінен салық салынбайтын табыстардан ұсталатын жеке табыс салығы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4555000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Қызметін біржолғы талон бойынша жүзеге асыратын жеке тұлғалардан алынатын жеке табыс салығы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1245000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Төлем көзінен салық салынатын шетелдік азаматтар табыстарынан ұсталатын жеке табыс салығы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3000000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Төлем көзінен салық салынбайтын шетелдік азаматтар табыстарынан ұсталатын жеке табыс салығы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салық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57593750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57593750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57593750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Менш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кке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салынатын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салықтар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14897000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Мүлiкке салынатын салықтар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8300000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және жеке кәсіпкерлердің мүлкіне салынатын салық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7500000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тұлғалардың мүлкiне салынатын салық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Жер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салығы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2196000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мақсатындағы жерлерге жеке тұлғалардан алынатын жер салығы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 жерлер i не жеке тұлғалардан алынатын жер салығы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 жерлеріне заңды тұлғалардан , жеке кәсіпкерлерден , жеке нотариустар мен адвокаттардан алынатын жер салығы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2100000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құралдарына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салынатын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салық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4400000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көлiк құралдарына салынатын салық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тұлғалардың көлiк құралдарына салынатын салық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3300000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Бірыңғай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жер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салығы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Бірыңғай жер салығы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Тауарларға,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жұмыстарға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қызметтер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көрсетуге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салынатын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салықтар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4776150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Акциздер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1919250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аумағында өндірілген спирттің барлық түрлері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аумағында өндірілген арақ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282000</w:t>
            </w:r>
          </w:p>
        </w:tc>
      </w:tr>
      <w:tr>
        <w:trPr>
          <w:trHeight w:val="8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аумағында өндірілген этил спиртінің көлемдік үлесі 30- дан 60 процентке дейін күшті ликер - арақ бұйымдар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аумағында өндірілген шараптар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7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 өндірілген коньяк, бренди (отандық өндірістің коньяк спиртінен жасалған өндірілген коньяктан, брендиден басқа)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аумағында отандық коньяк спирті өндірісінен жасалған коньяк , бренди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89800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аумағында өндірілген сыра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1150000</w:t>
            </w:r>
          </w:p>
        </w:tc>
      </w:tr>
      <w:tr>
        <w:trPr>
          <w:trHeight w:val="7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аумағында өндірілген этил спиртінің көлемдік үлесі 1,5- тен 12 процентке дейінгі градусы аз ликер - арақ бұйымдары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115000</w:t>
            </w:r>
          </w:p>
        </w:tc>
      </w:tr>
      <w:tr>
        <w:trPr>
          <w:trHeight w:val="7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және жеке тұлғалар бөлшек саудада   өткізетін, сондай - ақ өзінің өндірістік мұқтаждарына пайдаланылатын бензин  (авиациялықты қоспағанда)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189500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және жеке тұлғаларға бөлшек саудада өткізетін , сондай - ақ өз өндірістік мұқтаждарына пайдаланылатын дизель отыны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14150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Табиғи және басқа ресурстарды пайдаланғаны үшiн түсетiн түсiмдер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1106600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бетіне жақын көздердегі су ресурстарын пайдаланғаны үшін төлем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маңызы бар ерекше қорғалатын табиғи аумақтарды пайдаланғаны үшін төлем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учаскелерін пайдаланғаны үшін төлем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ортаға эмиссия үшін төленетін төлемақы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600000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пкерл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  жүрг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зген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үш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алынатын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алымдар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1450300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кәсіпкерлерді мемлекеттік тіркегені үшін алынатын алым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37300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Жекелеген қызмет түрлерiмен айналысу құқығы үшiн алынатын лицензиялық алым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160000</w:t>
            </w:r>
          </w:p>
        </w:tc>
      </w:tr>
      <w:tr>
        <w:trPr>
          <w:trHeight w:val="7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 мемлекеттік тіркегені және филиалдар мен өкілдіктерді есептік тіркегені, сондай - ақ оларды қайта тіркегені үшін алым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Аукциондардан алынатын алым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7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Жылжымалы мүлікті кепілдікке салуды мемлекеттік тіркегені және кеменiң немесе жасалып жатқан кеменiң ипотекасы үшін алынатын алым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құралдарын мемлекеттік тіркегені , сондай - ақ оларды қайта тіркегені үшін алым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Жылжымайтын мүлікке және олармен мәміле жасау құқығын мемлекеттік тіркегені үшін алынатын алым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</w:p>
        </w:tc>
      </w:tr>
      <w:tr>
        <w:trPr>
          <w:trHeight w:val="7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маңызы бар және елді мекендердегі жалпы пайдаланудағы автомобиль жолдарының бөлу жолағында  сыртқы (көрнекі) жарнамаларды орналастырғаны үшін алынатын төлем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840000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Құмар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ойын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бизнеске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салық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Тіркелген салық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10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Заңдық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мәнді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іс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әрекеттерді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жасағаны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(немесе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оған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уәкілеттігі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органдар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немесе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лауазымды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адамдар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құжаттар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бергені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үшін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алынатын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міндетті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төлемдер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2187050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баж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2187050</w:t>
            </w:r>
          </w:p>
        </w:tc>
      </w:tr>
      <w:tr>
        <w:trPr>
          <w:trHeight w:val="13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сотқа берілетін талап арыздарынан алынатын мемлекеттік бажды қоспағанда , мемлекеттік баж сотқа берілетін талап арыздардан , ерекше талап ету істері арыздарынан , ерекше жүргізілетін істер бойынша арыздардан (шағымдардан), сот бұйрығын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2000000</w:t>
            </w:r>
          </w:p>
        </w:tc>
      </w:tr>
      <w:tr>
        <w:trPr>
          <w:trHeight w:val="13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актiлерiн тiркегенi үшiн, сондай - ақ азаматтарға азаматтық хал актiлерiн тiркеу туралы куәлiктердi және азаматтық хал актiлерi жазбаларын өзгертуге, толықтыруға және қалпына келтiруге байланысты куәлiктердi қайтадан бергенi үшiн мемлекеттік баж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22000 </w:t>
            </w:r>
          </w:p>
        </w:tc>
      </w:tr>
      <w:tr>
        <w:trPr>
          <w:trHeight w:val="10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Шетелге баруға және Қазақстан Республикасына басқа мемлекеттерден адамдарды шақыруға құқық беретiн құжаттарды ресiмдегенi үшiн, сондай - ақ осы құжаттарға өзгерiстер енгiзгенi үшiн мемлекеттік баж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5200 </w:t>
            </w:r>
          </w:p>
        </w:tc>
      </w:tr>
      <w:tr>
        <w:trPr>
          <w:trHeight w:val="8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Шетелдiктердiң паспорттарына немесе оларды ауыстыратын құжаттарына Қазақстан Республикасынан кету және Қазақстан Республикасына келу құқығына виза бергенi үшiн мемлекеттік баж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125000 </w:t>
            </w:r>
          </w:p>
        </w:tc>
      </w:tr>
      <w:tr>
        <w:trPr>
          <w:trHeight w:val="10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азаматтығын алу , Қазақстан Республикасының азаматтығын қалпына келтiру және Қазақстан Республикасының азаматтығын тоқтату туралы құжаттарды ресiмдегенi үшін мемлекеттік баж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Тұрғылықты жерiн тiркегенi үшiн мемлекеттік баж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16000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Аңшы куәлігін бергенi және оны жыл сайын тіркегені үшiн мемлекеттік баж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</w:t>
            </w:r>
          </w:p>
        </w:tc>
      </w:tr>
      <w:tr>
        <w:trPr>
          <w:trHeight w:val="21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жанды заңды тұлғалардың азаматтық , қызметтік қаруының (аңшылық суық қаруды, белгі беретін қаруды, ұңғысыз атыс қаруын , механикалық шашыратқыштарды, көзден жас ағызатын немесе тітіркендіретін заттар толтырылған аэрозольді және басқа құрылғыларды, үрлемелі қуаты 7,5 Дж-дан аспайтын пневматикалық қаруды қоспағанда) және калибрі 4.5 мм-ге дейінгілерін қоспағанда әрбір бірлігін тіркегені және қайта тіркегені үшін алынатын мемлекеттік баж.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</w:tr>
      <w:tr>
        <w:trPr>
          <w:trHeight w:val="10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Қаруды және оның оқтарын сақтауға немесе сақтауға, алып жүруге, тасымалдауға және Қазақстан Республикасының аумағына әкелуге, Қазақстан Республикасынан әкетуге рұқсат бергені үшін алынатын мемлекеттік баж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13200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Салықтық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емес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түс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iмдер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1838230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меншіктен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түсетін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кірістер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1613230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кәсіпорындардың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таза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кірісі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бөлігінің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түсімдері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56500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мемлекеттік кәсіпорындардың таза кірісінің бір бөлігінің түсімдері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56500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меншігіндегі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акциялардың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пакеттеріне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дивидендтер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3100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меншігіндегі акциялардың мемлекеттік пакетіне дивидендтер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3100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меншігіндегі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мүлікті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жалға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беруден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түсетін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кірістер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760000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меншіктегі мүлікті жалдаудан түсетін кірістер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760000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бюджеттен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берілген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кредиттер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бойынша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сыйақылар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793630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тұлғаларға жергілікті бюджеттен 2005 жылға дейін берілген бюджеттік кредиттер бойынша сыйақылар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793630 </w:t>
            </w:r>
          </w:p>
        </w:tc>
      </w:tr>
      <w:tr>
        <w:trPr>
          <w:trHeight w:val="7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бюджеттен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қаржыландырылатын мемлекеттік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мекемелердің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тауарларды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жұмыстарды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қызметтерді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өткізуінен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түсетін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түсімдер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15000 </w:t>
            </w:r>
          </w:p>
        </w:tc>
      </w:tr>
      <w:tr>
        <w:trPr>
          <w:trHeight w:val="7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бюджеттен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қаржыландырылатын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мекемелердің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тауарларды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жұмыстарды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қызметтерді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өткізуінен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түсетін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түсімдер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15000 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мемлекеттік мекемелер көрсететін қызметтерді сатудан түсетін түсімдер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Басқа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салықтық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емес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түс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мдер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210000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салықтық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емес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мдер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210000 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 жергілікті бюджеттен алынған , пайдаланылмаған қаражаттардың қайтарылуы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бюджетке түсетін салықтық емес басқа да түсімдер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Негізгі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капиталды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сатудан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түсетін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түсімдер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10060000 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мекемелерге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бекітілген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мүлікті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сату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6000000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мекемелерге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бекітілген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мүлікті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сату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6000000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Азаматтарға пәтерлер сатудан түсетін түсімдер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6000000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Жерд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материалдық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емес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активтерді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сату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4060000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Жерді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сату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4000000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учаскелерін сатудан түсетін түсімдер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Материалдық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емес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активтерд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сату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60000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учаскелерін жалға беру құқығын сатқаны үшін төлем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Трансферттерден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түсетін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түсімдер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88240152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басқарудың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жоғары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тұрған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органдарынан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түсет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88240152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түсетiн трансферттер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88240152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Ағымдағы нысаналы трансферттер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19673198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даму трансферттері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68566954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93"/>
        <w:gridCol w:w="653"/>
        <w:gridCol w:w="773"/>
        <w:gridCol w:w="8193"/>
        <w:gridCol w:w="2113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әкiмшiсi 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Шығыстар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250325504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сипаттағы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қызметтер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2284602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басқарудың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жалпы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функцияларын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орындайтын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лд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атқарушы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басқа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органдар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1718439 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мәслихатының аппараты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36206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 мәслихатының қызметін қамтамасыз ету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36206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әкімінің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1293736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 әкімінің қызметін қамтамасыз ету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1023736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270000 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Қаладағы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әкімінің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388497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әкімі аппаратының қызметін қамтамасыз ету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388497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Қаржылық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қызмет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379404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қаржы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басқармасы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379404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басқармасының қызметін қамтамасыз ету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211632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салу мақсатында мүлікті бағалауды жүргізу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12045 </w:t>
            </w:r>
          </w:p>
        </w:tc>
      </w:tr>
      <w:tr>
        <w:trPr>
          <w:trHeight w:val="7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Біржолғы талондарды беру жөніндегі жұмысты және біржолғы талондарды іске асырудан сомаларды жинаудың толықтығын қамтамасыз етуді ұйымдастыру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91037 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меншікті жекешелендіруді ұйымдастыру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64690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Жоспарлау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статистикалық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қызмет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186759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экономика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бюджеттік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жоспарлау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басқармасы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186759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және бюджеттік жоспарлау басқармасының қызметін қамтамасыз ету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186759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576329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Әскери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мұқтаждар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106220 </w:t>
            </w:r>
          </w:p>
        </w:tc>
      </w:tr>
      <w:tr>
        <w:trPr>
          <w:trHeight w:val="10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жұмылдыру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дайындығы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азаматтық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авариялармен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табиғи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апаттардың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алдын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алуды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жоюды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ұйымдастыру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басқармасы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106220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Жалпыға бiрдей әскери мiндеттi атқару шеңберiндегi iс - шаралар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13993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Аумақтық қорғанысты дайындау және республикалық маңызы бар қаланың аумақтық қорғанысы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92227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Төтенше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жағдайлар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жөн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ндег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жұмыстарды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ұйымдастыру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470109 </w:t>
            </w:r>
          </w:p>
        </w:tc>
      </w:tr>
      <w:tr>
        <w:trPr>
          <w:trHeight w:val="10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жұмылдыру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дайындығы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азаматтық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авариялармен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табиғи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апаттардың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алдын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алуды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жоюды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ұйымдастыру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басқармасы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470109 </w:t>
            </w:r>
          </w:p>
        </w:tc>
      </w:tr>
      <w:tr>
        <w:trPr>
          <w:trHeight w:val="7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Жұмылдыру дайындығы, азаматтық қорғаныс, авариялармен табиғи апаттардың алдын алуды және жоюды ұйымдастыру басқармасының қызметін қамтамасыз ету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33550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 жұмылдыру дайындығы және жұмылдыру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17591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қалалар, астана ауқымындағы төтенше жағдайлардың алдын - алу және оларды жою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418968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Қоғамдық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тәртіп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қауіпсіздік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қылмыстық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атқару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қызметі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6762490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Құқық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қорғау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6762490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бюджетінен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қаржыландырылатын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атқарушы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ішкі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істер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органы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6264716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 бюджетінен қаржыландырылатын атқарушы ішкі істер органының қызметін қамтамасыз ету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6061895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 аумағында қоғамдық тәртіпті қорғау және қоғамдық қауіпсіздікті қамтамасыз ету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172608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тәртіпті қорғауға қатысатын азаматтарды көтермелеу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жүйелерді құру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28213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жолаушылар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көлігі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автомобиль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жолдары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басқармасы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462774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мекендерде жол жүрісі қауiпсiздiгін қамтамасыз ету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462774 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құрылыс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басқармасы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35000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істер органдарының объектілерін дамыту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беру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36566743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Мектепке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нг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тәрбие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оқыту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3220732 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Қаладағы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әкімі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аппаратының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қызметін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қамтамасыз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3220732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ұйымдарын қолдау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3220732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негізгі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орта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жалпы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орта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білім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беру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20693271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шынықтыру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спорт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басқармасы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1236461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  қосымша бiлiм беру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951461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бiлiм беру ұйымдарында спорттағы дарынды балаларға жалпы бiлiм беру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285000 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білім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беру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басқармасы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19456810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білім беру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17146999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Арнаулы бiлiм беру бағдарламалары бойынша жалпы бiлiм беру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1310416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бiлiм беру ұйымдарында дарынды балаларға жалпы бiлiм беру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259337 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740058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Техникалық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кәсіптік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орта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білімнен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кейінгі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білім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беру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2812071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денсаулық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сақтау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басқармасы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103334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 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және кәсіби, орта білімнен кейінгі білім беру мекемелерінде мамандар даярлау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103334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білім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беру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басқармасы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2708737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Кәсіптік оқытуды ұйымдастыру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9341 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және кәсіби білім беру ұйымдарында мамандар даярлау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2699396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Мамандарды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қайта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даярлау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біліктіліктерін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арттыру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791412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денсаулық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сақтау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басқармасы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21862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Кадрлардың біліктілігін арттыру және қайта даярлау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9855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Даярлау және қайта даярлау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12007 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білім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беру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басқармасы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769550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Кадрлардың біліктілігін арттыру және оларды қайта даярлау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123042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Даярлау және қайта даярлау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646508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беру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саласындағы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өзге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қызметтер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9049257 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білім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беру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басқармасы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2694416 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басқармасының қызметін қамтамасыз ету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83182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 мемлекеттік білім беру мекемелерінде білім беру жүйесін ақпараттандыру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402531 </w:t>
            </w:r>
          </w:p>
        </w:tc>
      </w:tr>
      <w:tr>
        <w:trPr>
          <w:trHeight w:val="7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 мемлекеттік білім беру мекемелер үшін оқулықтар мен оқу - әдiстемелiк кешендерді сатып алу және жеткізу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769886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 ауқымындағы мектеп олимпиадаларын және мектептен тыс іс - шараларды өткiзу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169667 </w:t>
            </w:r>
          </w:p>
        </w:tc>
      </w:tr>
      <w:tr>
        <w:trPr>
          <w:trHeight w:val="7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Өңірлік жұмыспен қамту және кадрларды қайта даярлау стратегиясын іске асыру шеңберінде білім беру объектілерін күрделі, ағымды жөндеу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1109658 </w:t>
            </w:r>
          </w:p>
        </w:tc>
      </w:tr>
      <w:tr>
        <w:trPr>
          <w:trHeight w:val="7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жеткіншектердің психикалық денсаулығын зерттеу және халыққа психологиялық - медициналық - педагогикалық консультациялық көмек көрсету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73885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Дамуында проблемалары бар балалар мен жеткіншектердің оңалту және әлеуметтік бейімдеу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85607 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құрылыс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басқармасы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6354841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қаласындағы білім беру объектілерін сейсмикалық күшейту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31876 </w:t>
            </w:r>
          </w:p>
        </w:tc>
      </w:tr>
      <w:tr>
        <w:trPr>
          <w:trHeight w:val="7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қаласында өңірлік жұмыспен қамту және кадрларды қайта даярлау стратегиясын іске асыру шеңберінде білім беру объектілерін сейсмотұрақтылығын күшейту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635942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037 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салу және реконструкциялау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5687023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Денсаулық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сақтау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33310068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Кең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нд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ауруханалар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8716605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денсаулық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сақтау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басқармасы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8716605 </w:t>
            </w:r>
          </w:p>
        </w:tc>
      </w:tr>
      <w:tr>
        <w:trPr>
          <w:trHeight w:val="7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Бастапқы медициналық - санитарлық көмек көрсету мамандарының және денсаулық сақтау ұйымдарының жолдамасы бойынша стационарлық медициналық көмек көрсету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8716605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Халықтың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денсаулығын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қорғау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696278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денсаулық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сақтау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басқармасы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696278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денсаулық сақтау ұйымдары үшін қанды , оның құрамдарын және препараттарды өндіру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176470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 мен баланы қорғау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339930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Салауатты өмір салтын насихаттау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179073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Шолғыншы эпидемиологиялық қадағалау жүргізу үшін тест - жүйелерін сатып алу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805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Мамандандырылған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медициналық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көмек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5733897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денсаулық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сақтау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басқармасы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5733897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- елеулі және айналадағылар үшін қауіп төндіретін аурулармен ауыратын адамдарға медициналық көмек көрсету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3521547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Туберкулез ауруларын туберкулез ауруларына қарсы препараттарымен қамтамасыз ету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93205 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Диабет ауруларын диабетке қарсы препараттарымен қамтамасыз ету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385725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Онкологиялық ауруларды химия препараттарымен қамтамасыз ету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477779 </w:t>
            </w:r>
          </w:p>
        </w:tc>
      </w:tr>
      <w:tr>
        <w:trPr>
          <w:trHeight w:val="10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Бүйрек жетімсіз ауруларды дәрі - дәрмек құралдарымен, диализаторлармен, шығыс материалдарымен және бүйрегі алмастырылған ауруларды дәрі - дәрмек құралдарымен қамтамасыз ету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357705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Гемофилиямен ауыратын ересек адамдарды емдеу кезінде қанның ұюы факторлармен қамтамасыз ету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411750 </w:t>
            </w:r>
          </w:p>
        </w:tc>
      </w:tr>
      <w:tr>
        <w:trPr>
          <w:trHeight w:val="7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027 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Халыққа иммунды алдын алу жүргізу үшін вакциналарды және басқа иммундық - биологиялық препараттарды орталықтандырылған сатып алу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486186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Емханалар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6229328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денсаулық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сақтау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басқармасы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6229328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Халыққа бастапқы медициналық - санитарлық көмек  көрсету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4637512 </w:t>
            </w:r>
          </w:p>
        </w:tc>
      </w:tr>
      <w:tr>
        <w:trPr>
          <w:trHeight w:val="7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жекелеген санаттарын амбулаториялық деңгейде дәрілік заттармен және мамандандырылған балалар және емдік тамақ өнімдерімен қамтамасыз ету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1591816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Медициналық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көмект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басқа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түрлер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2947026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денсаулық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сақтау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басқармасы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2947026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және шұғыл көмек көрсету және санитарлық авиация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2933580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жағдайларда халыққа медициналық көмекті көрсету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13446 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Денсаулық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сақтау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саласындағы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өзге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қызметтер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8986934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денсаулық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сақтау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басқармасы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1331912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басқармасының қызметін қамтамасыз ету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67659 </w:t>
            </w:r>
          </w:p>
        </w:tc>
      </w:tr>
      <w:tr>
        <w:trPr>
          <w:trHeight w:val="7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Өңірлік жұмыспен қамту және кадрларды қайта даярлау стратегиясын іске асыру шеңберінде денсаулық сақтау объектілерін күрделі, ағымды жөндеу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855000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Республикасында ЖҚТБ індетінің алдын алу және қарсы күрес жөніндегі іс - шараларды іске асыру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229838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Патологоанатомиялық союды жүргізу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150258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 шегінен тыс жерлерде емделуге тегін және жеңілдетілген жол жүрумен қамтамасыз ету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1095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талдау орталықтарының қызметін қамтамасыз ету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28062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құрылыс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басқармасы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7655022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қаласында денсаулық сақтау объектілерін сейсмикалық күшейту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1440475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 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объектілерін салу және реконструкциялау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6214547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көмек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қамсыздандыру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6854453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қамсыздандыру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2054396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жұмыспен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қамту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бағдарламалар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басқармасы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1332652 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үлгідегі мүгедектер мен қарттарды әлеуметтік қамтамасыз ету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1332652 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білім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беру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басқармасы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481824 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Жетiм балаларды, ата - анасының қамқорлығынсыз қалған балаларды  әлеуметтiк қамсыздандыру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481824 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құрылыс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басқармасы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239920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039 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қамтамасыз ету объектілерін салу және реконструкциялау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239920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көмек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4365999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Қаладағы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әкімінің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124672 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үйінде әлеуметтік көмек көрсету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124672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жұмыспен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қамту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бағдарламалар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басқармасы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4241327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Еңбекпен қамту бағдарламасы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1237178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146813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көмегі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222436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азаматтардың жекелеген санаттарына әлеуметтік көмек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2326351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әлеуметтік қолдау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139274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жасқа дейінгі балаларға мемлекеттік жәрдемақылар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41936 </w:t>
            </w:r>
          </w:p>
        </w:tc>
      </w:tr>
      <w:tr>
        <w:trPr>
          <w:trHeight w:val="10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57816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Белгілі бір тұрғылықты жері жоқ адамдарды әлеуметтік бейімдеу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69523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көмек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қамтамасыз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ету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салаларындағы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өзге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қызметтер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434058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жұмыспен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қамту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бағдарламалар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басқармасы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434058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және әлеуметтік бағдарламалар басқармасының қызметін қамтамасыз ету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313166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Жәрдемақыларды және басқа да әлеуметтік төлемдерді есептеу, төлеу мен жеткізу бойынша қызметтерге ақы төлеу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19084 </w:t>
            </w:r>
          </w:p>
        </w:tc>
      </w:tr>
      <w:tr>
        <w:trPr>
          <w:trHeight w:val="7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есебiнен үкіметтік емес секторда мемлекеттік әлеуметтік тапсырысты орналастыру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101808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Тұрғын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үй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коммуналдық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шаруашылық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34321770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Тұрғын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үй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шаруашылығы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23783013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табиғи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ресурстар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табиғатты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пайдалануды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реттеу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басқармасы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3487333 </w:t>
            </w:r>
          </w:p>
        </w:tc>
      </w:tr>
      <w:tr>
        <w:trPr>
          <w:trHeight w:val="8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Өңірлік жұмыспен қамту және кадрларды қайта даярлау стратегиясын іске асыру шеңберінде су шаруашылығы құрылыстары және ерекше қорғалатын табиғи аумақтарды жөндеу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2315887 </w:t>
            </w:r>
          </w:p>
        </w:tc>
      </w:tr>
      <w:tr>
        <w:trPr>
          <w:trHeight w:val="10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Өңірлік жұмыспен қамту және кадрларды қайта даярлау стратегиясын іске асыру шеңберінде су шаруашылығы құрылыстары және ерекше қорғалатын табиғи аумақтарды қайта құру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1171446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энергетика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коммуналдық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шаруашылық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басқармасы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1250985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дамыту, жайластыру және  (немесе) сатып алу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1250985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құрылыс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басқармасы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18999721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 құрылысы және (немесе) сатып алу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1858498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дамыту, жайластыру және  (немесе) сатып алу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12111761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және сатып алу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5029462 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тұрғын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үй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басқармасы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44974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басқармасының қызметін қамтамасыз ету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44974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Коммуналдық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шаруашылық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7391279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Қаладағы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аудандық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ауыл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округ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әкімінің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2912397 </w:t>
            </w:r>
          </w:p>
        </w:tc>
      </w:tr>
      <w:tr>
        <w:trPr>
          <w:trHeight w:val="7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Өңірлік жұмыспен қамту және кадрларды қайта даярлау стратегиясын іске асыру шеңберінде инженерлік коммуникациялық инфрақұрылымды жөндеу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2912397 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энергетика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коммуналдық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шаруашылық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басқармасы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4478882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Энергетика және коммуналдық шаруашылық басқармасының қызметін қамтамасыз ету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35046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дамыту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1348516 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309191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301198 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техника сатып алу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612309 </w:t>
            </w:r>
          </w:p>
        </w:tc>
      </w:tr>
      <w:tr>
        <w:trPr>
          <w:trHeight w:val="7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Өңірлік жұмыспен қамту және кадрларды қайта даярлау стратегиясын іске асыру шеңберінде инженерлік коммуникациялық инфрақұрылымды жөндеу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1060832 </w:t>
            </w:r>
          </w:p>
        </w:tc>
      </w:tr>
      <w:tr>
        <w:trPr>
          <w:trHeight w:val="7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Өңірлік жұмыспен қамту және кадрларды қайта даярлау стратегиясын іске асыру шеңберінде инженерлік коммуникациялық инфрақұрылымды дамыту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811790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Елді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мекендерді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көркейту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3147478 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Қаладағы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әкімінің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2607924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көшелерді жарықтандыру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900757 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санитариясын қамтамасыз ету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180284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Жерлеу орындарын күтіп - ұстау және туысы жоқ адамдарды жерлеу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60636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1466247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құрылыс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басқармасы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539554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көркейтуін дамыту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539554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туризм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ақпараттық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кеңіст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14729356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Мәдениет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саласындағы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қызмет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1942062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Қаладағы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әкімінің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38500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мәдени - демалыс жұмыстарын қолдау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38500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мәдениет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басқармасы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1723423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басқармасының қызметін қамтамасыз ету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31908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 - демалыс жұмысын қолдау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1160618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Тарихи - мәдени мұра ескерткіштерін сақтауды және оларға қол жетімділікті   қамтамасыз ету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98822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Театр және музыка өнерiн қолдау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198528 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Зоопарктер мен дендропарктердiң жұмыс  iстеуiн қамтамасыз ету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233547 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құрылыс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басқармасы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180139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объектілерін дамыту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180139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Спорт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10869867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шынықтыру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спорт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басқармасы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1302684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Туризм, дене шынықтыру және спорт басқармасының қызметін қамтамасыз ету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28183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 деңгейінде спорттық жарыстар өткiзу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142000 </w:t>
            </w:r>
          </w:p>
        </w:tc>
      </w:tr>
      <w:tr>
        <w:trPr>
          <w:trHeight w:val="7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Әртүрлi спорт түрлерi бойынша республикалық маңызы бар қала құрама командаларының мүшелерiн дайындау және олардың республикалық және халықаралық спорт жарыстарына қатысуы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1132501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құрылыс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басқармасы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9567183 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объектілерін дамыту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9567183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Ақпараттық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кең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1512601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мұрағат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құжаттар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басқармасы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142081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 және құжаттама басқармасының қызметін қамтамасыз ету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15687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Мұрағаттық қордың сақталуын қамтамасыз ету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126394 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мәдениет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басқармасы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278160 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Қалалық кiтапханалардың жұмыс iстеуiн қамтамасыз ету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278160 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ішкі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саясат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басқармасы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646741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Бұқаралық ақпарат құралдары арқылы мемлекеттiк ақпарат саясатын жүргізу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646741 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тілдерді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дамыту басқармасы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194918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Тілдерді дамыту басқармасының қызметін   қамтамасыз ету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24270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тілді және Қазақстан халықтарының басқа да тілдерін дамыту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170648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құрылыс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басқармасы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250701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 объектілерін дамыту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250701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Туризм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19500 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шынықтыру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спорт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басқармасы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19500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Туристтік қызметті реттеу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19500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туризм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ақпараттық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кең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ұйымдастыру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 жөн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ндег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өзге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қызметтер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385326 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ішкі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саясат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басқармасы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246220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басқармасының қызметін қамтамасыз ету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246220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Алматы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қаласының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жастар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саясаты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мәселелері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басқармасы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139106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жастар саясаты мәселелері басқармасының қызметін қамтамасыз ету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12366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 саясаты саласындағы өңірлік бағдарламаларды iске асыру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126740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энергетика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кешен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жер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қойнауын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пайдалану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11325000 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Отын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энергетика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кешені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жер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қойнауын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пайдалану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саласындағы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өзге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қызметтер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11325000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энергетика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коммуналдық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шаруашылық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басқармасы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11325000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 - энергетикалық жүйені дамыту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11325000 </w:t>
            </w:r>
          </w:p>
        </w:tc>
      </w:tr>
      <w:tr>
        <w:trPr>
          <w:trHeight w:val="7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ерекше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қорғалатын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табиғи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қоршаған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ортаны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жануарлар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дүниесін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қатынастары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1786457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Қоршаған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ортаны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қорғау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1746314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табиғи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ресурстар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табиғатты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пайдалануды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реттеу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басқармасы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1746314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ресурстар және қоршаған ортаны қорғау басқармасының қызметін қамтамасыз ету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43754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бойынша іс - шаралар өткізу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1040900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объектілерін дамыту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603310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маңызы бар ерекше қорғалатын табиғи аумақтарды күтiп - ұстау және қорғау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58350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Жер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қатынастары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40143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жер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қатынастары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басқармасы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40143 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басқармасының қызметін қамтамасыз ету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40143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құрылысы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құрылыс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қызметі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1965813 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құрылысы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құрылыс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қызметі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1965813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құрылысы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басқармасы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1857956 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Сәулет, қала құрылысы департаментінің   қызметін қамтамасыз ету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63506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мекендердегі құрылыстардың бас жоспарын әзірлеу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844450 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қаласының қала маңы аймағының Бас жоспарын әзірлеу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950000 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сәулет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құрылыс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бақылауы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басқармасы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71918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сәулет - құрылыс бақылауы басқармасының қызметін қамтамасыз ету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71918 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құрылыс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басқармасы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35939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басқармасының қызметін қамтамасыз ету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35939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коммуникация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42266527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Автомобиль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30185799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жолаушылар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көлігі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автомобиль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жолдары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басқармасы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30185799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инфрақұрылымын дамыту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29509795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жолдарының , Астана және Алматы қалалары көшелерінің жұмыс істеуін қамтамасыз ету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676004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коммуникациялар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саласындағы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өзге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қызметтер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12080728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жолаушылар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көлігі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автомобиль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жолдары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басқармасы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12080728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Жолаушылар көлігі және автомобиль жолдары басқармасының қызметін қамтамасыз ету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39328 </w:t>
            </w:r>
          </w:p>
        </w:tc>
      </w:tr>
      <w:tr>
        <w:trPr>
          <w:trHeight w:val="10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Өңірлік жұмыспен қамту және кадрларды қайта даярлау стратегиясын іске асыру шеңберінде аудандық маңызы бар автомобиль жолдарын , қала және елді - мекендер көшелерін жөндеу және ұстау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12041400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863538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Экономикалық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қызметтерді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реттеу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56675 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кәсіпкерлік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өнеркәсіп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басқармасы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56675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және өнеркәсіп басқармасының қызметін қамтамасыз ету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56675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пкерл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қолдау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бәсекелестікті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қорғау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28010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кәсіпкерлік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өнеркәсіп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басқармасы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28010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қызметті қолдау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28010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Басқалар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778853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қаржы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басқармасы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778853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 жергілікті атқарушы органының резервi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778853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Борышқа қызмет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көрсету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203456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Борышқа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қызмет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көрсету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203456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қаржы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басқармасы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203456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борышына қызмет көрсету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203456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56508902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56508902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қаржы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басқармасы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56508902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трансферттерді қайтару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29231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алулар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55811279 </w:t>
            </w:r>
          </w:p>
        </w:tc>
      </w:tr>
      <w:tr>
        <w:trPr>
          <w:trHeight w:val="10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функцияларын мемлекеттік басқарудың төмен тұрған   деңгейлерінен жоғарғы деңгейлерге беруге байланысты жоғары тұрған бюджеттерге берілетін ағымдағы нысаналы трансферттер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668392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III.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Таза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бюджеттік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кредит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беру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-1333920 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Бюджеттік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кредиттерді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өтеу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1333920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Бюджеттік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кредиттерді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өтеу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1333920 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бюджеттен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берілген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бюджеттік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кредиттерді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өтеу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1333920 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тұлғаларға жергілікті бюджеттен 2005 жылға дейін берілген бюджеттік кредиттерді өтеу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1333920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IV.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активтерімен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жасалатын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операциялар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бойынша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сальдо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: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560146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активтерін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сатып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760146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760146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Басқалар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760146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қаржы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басқармасы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760146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760146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қаржы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активтерін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сатудан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түсетін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түсімдер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200000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Мемлекеттің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активтерін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сатудан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түсетін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түсімдер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200000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Қаржы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активтерін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ішінде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сатудан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түсетін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түсімдер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200000 </w:t>
            </w:r>
          </w:p>
        </w:tc>
      </w:tr>
      <w:tr>
        <w:trPr>
          <w:trHeight w:val="10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V.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Бюджеттік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профицит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4445302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VI.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Бюджет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профицитін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пайдалану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-4445302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Қарыздар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925000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ішкі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925000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Қарыз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келісім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шарттары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925000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органның республикалық маңыздағы қаласы алатын қарыздар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925000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Қарыздарды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өтеу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6914113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Қарыздарды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өтеу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6914113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қаржы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басқармасы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6914113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органның борышын өтеу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6914113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қаражаты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қалдықтарының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қозғалысы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1543811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Бюджет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қаражаты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қалдықтары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1543811 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бос қалдықтары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1543811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IV сайланған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Алматы қаласы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XIV сессиясының төрағасы                А. Мұсабаева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IV сайланған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Алматы қаласы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 Т. Мұқашев</w:t>
      </w:r>
    </w:p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ІV сайланған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Алматы қаласы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XVII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24 сәуірдегі № 179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2 қосымша</w:t>
      </w:r>
    </w:p>
    <w:bookmarkEnd w:id="4"/>
    <w:bookmarkStart w:name="z2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2009 жылға арналған жергілікті бюджеттің бюджеттік </w:t>
      </w:r>
      <w:r>
        <w:br/>
      </w:r>
      <w:r>
        <w:rPr>
          <w:rFonts w:ascii="Times New Roman"/>
          <w:b/>
          <w:i w:val="false"/>
          <w:color w:val="000000"/>
        </w:rPr>
        <w:t xml:space="preserve">
инвестициялық жобаларды ( бағдарламаларды ) іске асыруға және </w:t>
      </w:r>
      <w:r>
        <w:br/>
      </w:r>
      <w:r>
        <w:rPr>
          <w:rFonts w:ascii="Times New Roman"/>
          <w:b/>
          <w:i w:val="false"/>
          <w:color w:val="000000"/>
        </w:rPr>
        <w:t xml:space="preserve">
заңды тұлғалардың жарғылық капиталын қалыптастыруға немесе </w:t>
      </w:r>
      <w:r>
        <w:br/>
      </w:r>
      <w:r>
        <w:rPr>
          <w:rFonts w:ascii="Times New Roman"/>
          <w:b/>
          <w:i w:val="false"/>
          <w:color w:val="000000"/>
        </w:rPr>
        <w:t xml:space="preserve">
ұлғайтуға бағытталған бюджеттік бағдарламаларға бөлінген </w:t>
      </w:r>
      <w:r>
        <w:br/>
      </w:r>
      <w:r>
        <w:rPr>
          <w:rFonts w:ascii="Times New Roman"/>
          <w:b/>
          <w:i w:val="false"/>
          <w:color w:val="000000"/>
        </w:rPr>
        <w:t xml:space="preserve">
бюджеттік даму бағдарламаларының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тізбесі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93"/>
        <w:gridCol w:w="653"/>
        <w:gridCol w:w="833"/>
        <w:gridCol w:w="949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әкiмшiсi 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Инвестициялық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жобалар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сипаттағы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қызметтер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басқарудың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жалпы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функцияларын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орындайтын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лд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атқарушы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басқа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органдар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 әкімінің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аппараты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Қоғамдық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тәртіп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қауіпсіздік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қылмыстық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атқару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қызметі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Құқық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қорғау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бюджетінен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қаржыландырылатын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атқарушы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ішкі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істер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органы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жүйелерді құру 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құрылыс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басқармасы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істер органдарының объектілерін дамыту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беру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беру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саласындағы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өзге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қызметтер 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құрылыс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басқармасы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қаласындағы білім беру объектілерін сейсмикалық күшейту </w:t>
            </w:r>
          </w:p>
        </w:tc>
      </w:tr>
      <w:tr>
        <w:trPr>
          <w:trHeight w:val="7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қаласында өңірлік жұмыспен қамту және кадрларды қайта даярлау стратегиясын іске асыру шеңберінде білім беру объектілерін сейсмотұрақтылығын күшейту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037 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салу және реконструкциялау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Денсаулық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сақтау 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Денсаулық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сақтау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саласындағы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өзге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қызметтер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құрылыс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басқармасы 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қаласында денсаулық сақтау объектілерін сейсмикалық күшейту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 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объектілерін салу және реконструкциялау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көмек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қамсыздандыру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қамсыздандыру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құрылыс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басқармасы 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039 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қамтамасыз ету объектілерін салу және реконструкциялау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Тұрғын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үй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коммуналдық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шаруашылық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Тұрғын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үй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шаруашылығы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табиғи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ресурстар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табиғатты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пайдалануды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реттеу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басқармасы </w:t>
            </w:r>
          </w:p>
        </w:tc>
      </w:tr>
      <w:tr>
        <w:trPr>
          <w:trHeight w:val="7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Өңірлік жұмыспен қамту және кадрларды қайта даярлау стратегиясын іске асыру шеңберінде су шаруашылығы құрылыстары және ерекше қорғалатын табиғи аумақтарды қайта құру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энергетика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коммуналдық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шаруашылық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басқармасы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дамыту, жайластыру және (немесе) сатып алуға кредит беру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құрылыс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басқармасы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 құрылысы және (немесе) сатып алу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дамыту, жайластыру және (немесе) сатып алу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және сатып алу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берілген кредиттер есебінен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Коммуналдық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шаруашылық 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энергетика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коммуналдық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шаруашылық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басқармасы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дамыту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 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Өңірлік жұмыспен қамту және кадрларды қайта даярлау стратегиясын іске асыру шеңберінде инженерлік коммуникациялық инфрақұрылымды дамыту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Елді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мекендерді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көркейту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құрылыс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басқармасы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көркейтуін дамыту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туризм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ақпараттық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кеңіст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Мәдениет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саласындағы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қызмет 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құрылыс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басқармасы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объектілерін дамыту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Спорт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құрылыс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басқармасы 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объектілерін дамыту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Ақпараттық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кең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құрылыс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басқармасы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 объектілерін дамыту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энергетика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кешен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жер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қойнауын пайдалану 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Отын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энергетика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кешені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жер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қойнауын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пайдалану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саласындағы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өзге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қызметтер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энергетика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коммуналдық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шаруашылық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басқармасы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 - энергетикалық жүйені дамыту 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ерекше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қорғалатын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табиғи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қоршаған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ортаны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жануарлар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дүниесін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жер қатынастары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Қоршаған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ортаны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қорғау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табиғи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ресурстар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табиғатты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пайдалануды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реттеу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басқармасы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объектілерін дамыту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коммуникация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Автомобиль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жолаушылар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көлігі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автомобиль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жолдары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басқармасы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инфрақұрылымын дамыту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Инвестициялық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бағдарламалар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беру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Орта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кәсіби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беру 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денсаулық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сақтау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басқармасы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 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және кәсіби, орта білімнен кейінгі білім беру мекемелерінде мамандар даярлау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білім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беру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басқармасы 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және кәсіби білім беру ұйымдарында мамандар даярлау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Заңды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тұлғалардың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жарғылық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капиталын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қалыптастыру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немесе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ұлғайту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инвестициялар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Басқалар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Басқалар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қаржы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басқармасы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ІV сайланған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Алматы қаласы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XVII сессиясының төрағасы                А. Мұсабаева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IV сайланған Алматы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мәслихатының хатшысы                    Т. Мұқашев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