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601" w14:textId="1f89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(4 шақырылған 10 сессиясы) 2008 жылғы 22 желтоқсандағы "2009 жылға арналған аудандық бюджет туралы" N 10/74 шешіміне өзгерістер мен толықтурылар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 Павлодар аудандық мәслихатының 2009 жылғы 30 шілдедегі N 13/109 шешімі. Павлодар облысы  Павлодар ауданының Әділет басқармасында 2009 жылғы 3 тамызда N 12-11-111 тіркелген. Күші жойылды - қолдану мерзімінің өтуіне байланысты (Павлодар облысы Павлодар аудандық мәслихатының 2011 жылғы 14 ақпандағы N 27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Павлодар аудандық мәслихатының 2011.02.14 N 27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(4 шақырылған 10 сессиясы) 2008 жылғы 22 желтоқсандағы "2009 жылға арналған аудандық бюджет туралы" N 10/74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12-11-102 болып тіркелген, 2009 жылғы 3 қаңтарда "Нива" газетінің N 1 санында жарияланды), аудандық мәслихаттың (4 шақырылған 12 сессиясы) 2009 жылғы 27 сәуірдегі "Аудандық мәслихаттың (4 шақырылған 10 сессиясы) 2008 жылғы 22 желтоқсандағы "2009 жылға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N 12/85 шешімімен кейіннен енгізілген өзгерістер мен толықтырулармен (нормативтік құқықтық актілерді мемлекеттік тіркеу  тізілімінде 2009 жылғы 29 сәуірде N 12-11-107 болып тіркелген, 2009 жылғы 1 мамырдағы "Нива" газетінің N 18 санында жарияланды) N 10/74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мына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1 633 488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288 000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5 415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1 123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1 338 950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1 658 360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-24 872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24 872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қаңтардың 1-нен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  төрағасы                           С. 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Қожахметов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13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13/109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шақырылған,10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10/74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673"/>
        <w:gridCol w:w="8268"/>
        <w:gridCol w:w="27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1633488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Негізігі капиталды сатудан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46"/>
        <w:gridCol w:w="684"/>
        <w:gridCol w:w="749"/>
        <w:gridCol w:w="7173"/>
        <w:gridCol w:w="300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15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1658360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112227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903551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889053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98361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87977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41251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11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8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   тұрғын үймен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49654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бөліміi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"Ауыл, су, орман, балық шаруашылығы және қоршаған ортаны қорғау мен жер қатынастары саласындағы өзге де қызметтер"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30744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12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 бойынша сальдо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(профицитi)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-24872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13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13/109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шақырылған,10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10/74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 2009 жылға аудандық бюджетті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632"/>
        <w:gridCol w:w="523"/>
        <w:gridCol w:w="103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 Атауы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қызмет көрсетулер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шақырылған,13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13/109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шақырылған,10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10/74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округтердiң қимасындағы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31"/>
        <w:gridCol w:w="895"/>
        <w:gridCol w:w="956"/>
        <w:gridCol w:w="95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 Атауы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сақтаусаласындағы өзге де қызметтер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көрiктендiру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 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