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a491" w14:textId="802a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шақырылым IX сессия) 2008 жылғы 25 желтоқсандағы "2009 жылға арналған аудандық бюджет туралы" N 56/9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2009 жылғы 29 шілдедегі N 91/16 шешімі. Павлодар облысы Ақтоғай ауданының Әділет басқармасында 2009 жылғы 7 тамызда N 12-4-63 тіркелген. Күші жойылды - қолдану мерзімінің өтуіне байланысты (Павлодар облысы Ақтоғай аудандық мәслихатының 2010 жылғы 14 сәуірдегі N 131/21 шешімі</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Ақтоғай аудандық мәслихатының 2010.04.14 N 131/21 шешімі).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Бюджеттік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және 2009 жылғы 24 шілдедегі Павлодар облыстық Мәслихаттың (XVІ сессия IV шақырылым) "Облыстық Мәслихаттың (XІ сессия IV шақырылым) 2008 жылғы 18 желтоқсандағы "2009 жылға арналған  облыс бюджеті туралы" N 146/11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214/16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3139 болып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(ІV шақырылым, ІХ сессия) 2008 жылғы 25 желтоқсандағы "2009 жылға арналған аудандық бюджет туралы" N 56/9 </w:t>
      </w:r>
      <w:r>
        <w:rPr>
          <w:rFonts w:ascii="Times New Roman"/>
          <w:b w:val="false"/>
          <w:i w:val="false"/>
          <w:color w:val="000000"/>
          <w:sz w:val="28"/>
        </w:rPr>
        <w:t>шешiміне</w:t>
      </w:r>
      <w:r>
        <w:rPr>
          <w:rFonts w:ascii="Times New Roman"/>
          <w:b w:val="false"/>
          <w:i w:val="false"/>
          <w:color w:val="000000"/>
          <w:sz w:val="28"/>
        </w:rPr>
        <w:t xml:space="preserve"> (нормативтік құқықтық актілерді мемлекеттік тіркеу тізілімінде N 12-4-53 тіркелген, 2009 жылғы 10 қаңтарда "Ауыл тынысы" және "Пульс села" газеттерінің N 2 жарияланған) кейін аудандық Мәслихаттың (IV шақырылым, XIV сессия) 2009 жылғы 27 сәуірдегі "Аудандық Мәслихаттың (IV шақырылым, IX сессия) 2008 жылғы 25 желтоқсандағы "2009 жылға арналған аудандық бюджет туралы" N 56/9 шешіміне өзгертулер мен толықтырулар енгізу туралы" N 84/14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N 12-4-61 тіркелген, 2009 жылғы 16 мамырда "Ауыл тынысы", "Пульс села" газеттерінің N 21 жарияланған) және аудандық Мәслихаттың (IV шақырылым, XV сессия) 2009 жылғы 27 маусымдағы "Аудандық Мәслихаттың (IV шақырылым, IX сессия) 2008 жылғы 25 желтоқсандағы "2009 жылға арналған аудандық бюджет туралы" N 56/9 шешіміне өзгертулер енгізу туралы" N 85/15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N 12-4-62 тіркелген, 2009 жылғы 1 тамызда "Ауыл тынысы", "Пульс села" газеттерінің N 33 жарияланған) өзгертулер мен толыктырулар енгізілген,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 келесі редакцияда берілсін:</w:t>
      </w:r>
      <w:r>
        <w:br/>
      </w:r>
      <w:r>
        <w:rPr>
          <w:rFonts w:ascii="Times New Roman"/>
          <w:b w:val="false"/>
          <w:i w:val="false"/>
          <w:color w:val="000000"/>
          <w:sz w:val="28"/>
        </w:rPr>
        <w:t>
      1. 2009 жылға арналған аудандық бюджет 1 қосымшаға сәйкес төмендегі көлемде бекітілсін:</w:t>
      </w:r>
      <w:r>
        <w:br/>
      </w:r>
      <w:r>
        <w:rPr>
          <w:rFonts w:ascii="Times New Roman"/>
          <w:b w:val="false"/>
          <w:i w:val="false"/>
          <w:color w:val="000000"/>
          <w:sz w:val="28"/>
        </w:rPr>
        <w:t>
      1) кірістер - 1456133 мың теңге, оның ішінде:</w:t>
      </w:r>
      <w:r>
        <w:br/>
      </w:r>
      <w:r>
        <w:rPr>
          <w:rFonts w:ascii="Times New Roman"/>
          <w:b w:val="false"/>
          <w:i w:val="false"/>
          <w:color w:val="000000"/>
          <w:sz w:val="28"/>
        </w:rPr>
        <w:t>
      салық түсімдері бойынша - 137675 мың теңге;</w:t>
      </w:r>
      <w:r>
        <w:br/>
      </w:r>
      <w:r>
        <w:rPr>
          <w:rFonts w:ascii="Times New Roman"/>
          <w:b w:val="false"/>
          <w:i w:val="false"/>
          <w:color w:val="000000"/>
          <w:sz w:val="28"/>
        </w:rPr>
        <w:t>
      салық емес түсімдер - 1060 мың теңге;</w:t>
      </w:r>
      <w:r>
        <w:br/>
      </w:r>
      <w:r>
        <w:rPr>
          <w:rFonts w:ascii="Times New Roman"/>
          <w:b w:val="false"/>
          <w:i w:val="false"/>
          <w:color w:val="000000"/>
          <w:sz w:val="28"/>
        </w:rPr>
        <w:t>
      негізгі капиталды сатудан түсетін түсімдер - 100 мың теңге;</w:t>
      </w:r>
      <w:r>
        <w:br/>
      </w:r>
      <w:r>
        <w:rPr>
          <w:rFonts w:ascii="Times New Roman"/>
          <w:b w:val="false"/>
          <w:i w:val="false"/>
          <w:color w:val="000000"/>
          <w:sz w:val="28"/>
        </w:rPr>
        <w:t>
      трансферттер түсімдері бойынша - 1317298 мың теңге;</w:t>
      </w:r>
      <w:r>
        <w:br/>
      </w:r>
      <w:r>
        <w:rPr>
          <w:rFonts w:ascii="Times New Roman"/>
          <w:b w:val="false"/>
          <w:i w:val="false"/>
          <w:color w:val="000000"/>
          <w:sz w:val="28"/>
        </w:rPr>
        <w:t>
      2) шығындар - 1468048 мың теңге;</w:t>
      </w:r>
      <w:r>
        <w:br/>
      </w:r>
      <w:r>
        <w:rPr>
          <w:rFonts w:ascii="Times New Roman"/>
          <w:b w:val="false"/>
          <w:i w:val="false"/>
          <w:color w:val="000000"/>
          <w:sz w:val="28"/>
        </w:rPr>
        <w:t>
      3) таза бюджеттік кредиттеу - нөлге тең, оның ішінде:</w:t>
      </w:r>
      <w:r>
        <w:br/>
      </w:r>
      <w:r>
        <w:rPr>
          <w:rFonts w:ascii="Times New Roman"/>
          <w:b w:val="false"/>
          <w:i w:val="false"/>
          <w:color w:val="000000"/>
          <w:sz w:val="28"/>
        </w:rPr>
        <w:t>
      бюджеттік кредиттер - нөлге тең;</w:t>
      </w:r>
      <w:r>
        <w:br/>
      </w:r>
      <w:r>
        <w:rPr>
          <w:rFonts w:ascii="Times New Roman"/>
          <w:b w:val="false"/>
          <w:i w:val="false"/>
          <w:color w:val="000000"/>
          <w:sz w:val="28"/>
        </w:rPr>
        <w:t>
      бюджеттік кредиттерді өтеу - нөлге тең.;</w:t>
      </w:r>
      <w:r>
        <w:br/>
      </w:r>
      <w:r>
        <w:rPr>
          <w:rFonts w:ascii="Times New Roman"/>
          <w:b w:val="false"/>
          <w:i w:val="false"/>
          <w:color w:val="000000"/>
          <w:sz w:val="28"/>
        </w:rPr>
        <w:t>
      4) финанстық активтер операцияларының сальдосы - нөлге тең, оның ішінде: финанстық активтер сатып алу - нөлге тең;</w:t>
      </w:r>
      <w:r>
        <w:br/>
      </w:r>
      <w:r>
        <w:rPr>
          <w:rFonts w:ascii="Times New Roman"/>
          <w:b w:val="false"/>
          <w:i w:val="false"/>
          <w:color w:val="000000"/>
          <w:sz w:val="28"/>
        </w:rPr>
        <w:t>
      5) бюджет тапшылығы (профицит) - 11915 мың теңге;</w:t>
      </w:r>
      <w:r>
        <w:br/>
      </w:r>
      <w:r>
        <w:rPr>
          <w:rFonts w:ascii="Times New Roman"/>
          <w:b w:val="false"/>
          <w:i w:val="false"/>
          <w:color w:val="000000"/>
          <w:sz w:val="28"/>
        </w:rPr>
        <w:t>
      6) бюджет тапшылығын қаржыландыру (профицитті пайдалану) - 11915 мың теңге, оның ішінде:</w:t>
      </w:r>
      <w:r>
        <w:br/>
      </w:r>
      <w:r>
        <w:rPr>
          <w:rFonts w:ascii="Times New Roman"/>
          <w:b w:val="false"/>
          <w:i w:val="false"/>
          <w:color w:val="000000"/>
          <w:sz w:val="28"/>
        </w:rPr>
        <w:t>
      заемнан түсімдер нөлге тең;</w:t>
      </w:r>
      <w:r>
        <w:br/>
      </w:r>
      <w:r>
        <w:rPr>
          <w:rFonts w:ascii="Times New Roman"/>
          <w:b w:val="false"/>
          <w:i w:val="false"/>
          <w:color w:val="000000"/>
          <w:sz w:val="28"/>
        </w:rPr>
        <w:t>
      заемдарды жабу нөлге тең;</w:t>
      </w:r>
      <w:r>
        <w:br/>
      </w:r>
      <w:r>
        <w:rPr>
          <w:rFonts w:ascii="Times New Roman"/>
          <w:b w:val="false"/>
          <w:i w:val="false"/>
          <w:color w:val="000000"/>
          <w:sz w:val="28"/>
        </w:rPr>
        <w:t>
      бюджет қаражаты қалдықтарының пайдалануы - 11915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1 қосымшасына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2. Көрсетілген шешімнің 4 тармағындағы:</w:t>
      </w:r>
      <w:r>
        <w:br/>
      </w:r>
      <w:r>
        <w:rPr>
          <w:rFonts w:ascii="Times New Roman"/>
          <w:b w:val="false"/>
          <w:i w:val="false"/>
          <w:color w:val="000000"/>
          <w:sz w:val="28"/>
        </w:rPr>
        <w:t>
      "3520" саны "4050" санымен ауыстырылсын;</w:t>
      </w:r>
      <w:r>
        <w:br/>
      </w:r>
      <w:r>
        <w:rPr>
          <w:rFonts w:ascii="Times New Roman"/>
          <w:b w:val="false"/>
          <w:i w:val="false"/>
          <w:color w:val="000000"/>
          <w:sz w:val="28"/>
        </w:rPr>
        <w:t>
      "450" саны "550" санымен ауыстырылсын;</w:t>
      </w:r>
      <w:r>
        <w:br/>
      </w:r>
      <w:r>
        <w:rPr>
          <w:rFonts w:ascii="Times New Roman"/>
          <w:b w:val="false"/>
          <w:i w:val="false"/>
          <w:color w:val="000000"/>
          <w:sz w:val="28"/>
        </w:rPr>
        <w:t>
      "2900" саны "1900" санымен ауыстырылсын, оның ішінде: деген сөздерден кейін "аудандық дәрежеде спорт шараларын өткізуге – 1000 мың теңге" деген сөздер алынып тасталсын, әрі қарай мәтін бойынша.</w:t>
      </w:r>
      <w:r>
        <w:br/>
      </w:r>
      <w:r>
        <w:rPr>
          <w:rFonts w:ascii="Times New Roman"/>
          <w:b w:val="false"/>
          <w:i w:val="false"/>
          <w:color w:val="000000"/>
          <w:sz w:val="28"/>
        </w:rPr>
        <w:t>
      "5300" саны "5200" санымен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6 тармағындағы:</w:t>
      </w:r>
      <w:r>
        <w:br/>
      </w:r>
      <w:r>
        <w:rPr>
          <w:rFonts w:ascii="Times New Roman"/>
          <w:b w:val="false"/>
          <w:i w:val="false"/>
          <w:color w:val="000000"/>
          <w:sz w:val="28"/>
        </w:rPr>
        <w:t>
      "13000" саны "11000" санымен ауыстырылсын.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Тарама</w:t>
      </w:r>
    </w:p>
    <w:p>
      <w:pPr>
        <w:spacing w:after="0"/>
        <w:ind w:left="0"/>
        <w:jc w:val="both"/>
      </w:pPr>
      <w:r>
        <w:rPr>
          <w:rFonts w:ascii="Times New Roman"/>
          <w:b w:val="false"/>
          <w:i/>
          <w:color w:val="000000"/>
          <w:sz w:val="28"/>
        </w:rPr>
        <w:t>      Мәслихат хатшысы                           Т. Мұқанов</w:t>
      </w:r>
    </w:p>
    <w:bookmarkStart w:name="z9" w:id="1"/>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xml:space="preserve">
(XVІ сессиясы, IV  шақырылған)    </w:t>
      </w:r>
      <w:r>
        <w:br/>
      </w:r>
      <w:r>
        <w:rPr>
          <w:rFonts w:ascii="Times New Roman"/>
          <w:b w:val="false"/>
          <w:i w:val="false"/>
          <w:color w:val="000000"/>
          <w:sz w:val="28"/>
        </w:rPr>
        <w:t>
2009 жылғы 29 шілдедегі N 91/16 шешіміне</w:t>
      </w:r>
      <w:r>
        <w:br/>
      </w:r>
      <w:r>
        <w:rPr>
          <w:rFonts w:ascii="Times New Roman"/>
          <w:b w:val="false"/>
          <w:i w:val="false"/>
          <w:color w:val="000000"/>
          <w:sz w:val="28"/>
        </w:rPr>
        <w:t xml:space="preserve">
N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33"/>
        <w:gridCol w:w="555"/>
        <w:gridCol w:w="490"/>
        <w:gridCol w:w="7718"/>
        <w:gridCol w:w="250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1456133</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137675</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үсталатын 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үсталатын 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69115</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учаскелердің пайдаланғаны үшін төлем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уәкілеттілгі бар мемлекеттік органдар немесе лауазымды адамдар құжаттар бергені үшін алынатын міндетті төлемдер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18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1317298</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1317298</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1317298</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177672</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755"/>
        <w:gridCol w:w="711"/>
        <w:gridCol w:w="7359"/>
        <w:gridCol w:w="25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ШЫҒЫҢДАР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1468048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135107</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77476</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 ауылдың (селоның), ауылдық (селолық) округтің әкімі аппаратының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 төтенше бойынша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масштабында дала от өшіру шара профилактика бойынша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857949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734087</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727758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712474</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оқутудың жаңа технологияларын енгізу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103670</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оқулықтармен оқу-әдістемелік кешендерді сатып алу және жеткізу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82796</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мамандарыныың, жеке көмекшілердің қызмет көрсету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4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53733</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фондын сақтау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12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өнірлік жұмыспен қамту және кадірларды қайта даярлау стратегиясын іске асыру шеңберінде инженерлік коммуникациалық инфрақұрылымды жөндеуге және елді-мекендерді көркейтуге берілетін ағымдағы нысаналы трансферттер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53645</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52587</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52587</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4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162951</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8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ауылдык елді мекендер саласының мамандарын әлеуметтік қолдау шараларын іске асыру" бюджеттік бағдарламасы алынып тасталсын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санитарлық союын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қатынастары саласындағы өзге де қызметтер" кіші функциясында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өзгеде қызметтер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6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8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кәсіпкерлер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жергілікті атқарушы органының резерві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қызметін қамтамасыз ету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Бюжеттік кредиттеу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Бюжеттік кредиттерді жабу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Бюжеттік кредиттерді жабу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Оперциялар мен қаржы активтері бойынша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(ПРОФИЦИТТІ ПАЙДАЛАНУ)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