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38b08c" w14:textId="d38b08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Облыстық мәслихаттың (IV сайланған XI сессиясы) 2008 жылғы 18 желтоқсандағы "2009 жылға арналған облыстық бюджет туралы" N 146/11 шешіміне өзгерістер мен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облыстық мәслихатының 2009 жылғы 23 қарашадағы N 252/19 шешімі. Павлодар облысының Әділет департаментінде 2009 жылғы 23 қарашада N 3145 тіркелген. Күші жойылды - Павлодар облыстық мәслихатының 2011 жылғы 16 ақпандағы N 352/32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800000"/>
          <w:sz w:val="28"/>
        </w:rPr>
        <w:t>Ескерту. Күші жойылды - Павлодар облыстық мәслихатының 2011.02.16 N 352/32 шешімімен.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өзін-өзі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6- бабы 1- тармағының 1)- тармақшасына, Қазақстан Республикасының 2008 жылғы 4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Бюджет кодексінің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106-бабы 4- тармағына сәйкес облыстық мәслихат </w:t>
      </w:r>
      <w:r>
        <w:rPr>
          <w:rFonts w:ascii="Times New Roman"/>
          <w:b/>
          <w:i w:val="false"/>
          <w:color w:val="000000"/>
          <w:sz w:val="28"/>
        </w:rPr>
        <w:t>ШЕШІМ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облыстық мәслихаттың (IV сайланған XI сессиясы) 2008 жылғы 18 желтоқсандағы "2009 жылға арналған облыстық бюджет туралы" N 146/11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актілердің мемлекеттік тіркеу тізілімінде N 3128 болып тіркелген, 2008 жылғы 30 желтоқсандағы "Сарыарқа самалы" N 145 газетінде, 2008 жылғы 30 желтоқсандағы "Звезда Прииртышья" N 145 газетінде жарияланған) мынадай өзгерістер мен толықтырулар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шешімнің 1-тармағы мына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"1. 2009 жылға арналған облыстық бюджет 1-қосымшаға сәйкес мына көлемдерде бекітілсін: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кірістер – 68157876 мың теңге, соның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15035969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370120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түскен түсімдер бойынша – 4508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бойынша – 52747279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шығындар – 67734549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 беру – -426164 мың теңге, соның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426000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  852164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жасалатын операциялар бойынша сальдо – 300920 мың теңге, соның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300920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бюджет профициті – 548571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бюджет профицитін пайдалану – -548571 мың теңге.";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шешімнің 2-тармағындағы "63,6" деген сандар "18,6"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шешімнің 9-тармағындағы: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"177639" деген сандар "170147"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"1120000" деген сандар "2174000"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"1000000" деген сандар "1900000"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"120000"  деген сандар "259000"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"Ақсу қаласы – 120000 мың теңге" деген сөздер мен сандардан кейін мына мазмұндағы абзацпен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"Железин ауданы – 15000 мың теңге.";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мына мазмұндағы абзацпен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"8100 мың теңге – Ақтоғай ауданының Ақтоғай ауылындағы жаңадан пайдалануға берілетін балабақшаны ұстауға;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 мына мазмұндағы 9-2 тармақпен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"9-2. 2009 жылға арналған облыстық бюджетте аудандар мен облыстық маңызы бар қалалардың  бюджеттеріне 2010 жылға арналған "Жол картасы" жобасының тізбесіне енгізілген объектілер бойынша жобалау-сметалық құжаттаманы әзірлеуге 43049 мың теңге сомасында нысаналы трансферттер ескерілсін";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шешімнің 10-тармағындағы: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"644560" деген сандар "611130"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"261713" деген сандар "231489"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"20000" деген сандар "4400"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шешімнің 11-тармағындағы: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"301551" деген сандар "289511"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"239056" деген сандар "237056"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"144066"  деген сандар "136863"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"106518" деген сандар "105300"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шешімнің 12-тармағындағы: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"1671730" деген сандар "1636056"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"466000" деген сандар "462160"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шешімнің 16-тармағындағы "305000" деген сандар "205000"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шешімнің 1, 2-қосымшалары осы шешімнің 1, 2-қосымшаларына сәйкес жаңа редакцияда жазылсын.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2.Облыстық мәслихаттың (IV сайланған XVIII сессиясы) 2009 жылғы 10 қарашадағы "Облыстық мәслихаттың (IV сайланған XI сессиясы) 2008 жылғы 18 желтоқсандағы "2009 жылға арналған облыстық бюджет туралы" N 146/11 шешіміне өзгерістер мен толықтырулар енгізу туралы" N 228/18 шешімін күші жойылсын.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шешімнің орындалуын бақылау облыстық мәслихаттың экономика және бюджет жөніндегі тұрақты комиссиясына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шешім 2009 жылғы 1 қаңтардан бастап қолданысқа енеді.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Сессия төрағасы                                  Ю. Әлекпаров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Облыстық мәслихаттың хатшысы                     Р. Гафуров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Павлодар облыстық мәслихатының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(IV сайланған XIX кезектен тыс сессиясы)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2009 жылғы 23 қарашадағы N 252/19 шешiмiне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1-қосымша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Павлодар облыстық мәслихатының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(IV сайланған XI сессиясы) 2008 жылғы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18 желтоқсандағы N 146/11 шешіміне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1-қосымша             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>2009 жылға арналған облыстық бюджет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(өзгерiстермен және толықтырулармен)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6"/>
        <w:gridCol w:w="736"/>
        <w:gridCol w:w="776"/>
        <w:gridCol w:w="6423"/>
        <w:gridCol w:w="3329"/>
      </w:tblGrid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33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255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            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285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КІРІСТЕР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68 157 876</w:t>
            </w:r>
          </w:p>
        </w:tc>
      </w:tr>
      <w:tr>
        <w:trPr>
          <w:trHeight w:val="285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түсiмдер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15 035 969</w:t>
            </w:r>
          </w:p>
        </w:tc>
      </w:tr>
      <w:tr>
        <w:trPr>
          <w:trHeight w:val="30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1 627 999</w:t>
            </w:r>
          </w:p>
        </w:tc>
      </w:tr>
      <w:tr>
        <w:trPr>
          <w:trHeight w:val="30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1 627 999</w:t>
            </w:r>
          </w:p>
        </w:tc>
      </w:tr>
      <w:tr>
        <w:trPr>
          <w:trHeight w:val="30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9 010 767</w:t>
            </w:r>
          </w:p>
        </w:tc>
      </w:tr>
      <w:tr>
        <w:trPr>
          <w:trHeight w:val="30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9 010 767</w:t>
            </w:r>
          </w:p>
        </w:tc>
      </w:tr>
      <w:tr>
        <w:trPr>
          <w:trHeight w:val="60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 көрсетуге салынатын iшкi салықтар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4 397 203</w:t>
            </w:r>
          </w:p>
        </w:tc>
      </w:tr>
      <w:tr>
        <w:trPr>
          <w:trHeight w:val="315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ресурстарды пайдаланғаны үшiн түсетiн түсiмдер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4 397 203</w:t>
            </w:r>
          </w:p>
        </w:tc>
      </w:tr>
      <w:tr>
        <w:trPr>
          <w:trHeight w:val="285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370 120</w:t>
            </w:r>
          </w:p>
        </w:tc>
      </w:tr>
      <w:tr>
        <w:trPr>
          <w:trHeight w:val="285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меншiгiнен түсетiн түсiмдер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84 865</w:t>
            </w:r>
          </w:p>
        </w:tc>
      </w:tr>
      <w:tr>
        <w:trPr>
          <w:trHeight w:val="3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кәсiпорындардың таза кiрiсi бөлiгiндегi түсiмдерi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4 490</w:t>
            </w:r>
          </w:p>
        </w:tc>
      </w:tr>
      <w:tr>
        <w:trPr>
          <w:trHeight w:val="3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меншiктегi заңды тұлғаларға қатысу үлесiне кiрiстер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</w:t>
            </w:r>
          </w:p>
        </w:tc>
      </w:tr>
      <w:tr>
        <w:trPr>
          <w:trHeight w:val="315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меншiгiндегi мүлiктi жалға беруден түсетiн кiрiстер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15 000</w:t>
            </w:r>
          </w:p>
        </w:tc>
      </w:tr>
      <w:tr>
        <w:trPr>
          <w:trHeight w:val="585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бюджеттен берiлген кредиттер бойынша сыйақылар (мүдделер)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65 000</w:t>
            </w:r>
          </w:p>
        </w:tc>
      </w:tr>
      <w:tr>
        <w:trPr>
          <w:trHeight w:val="9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мекемелердің тауарларды (жұмыстарды, қызметтер көрсетуді) өткізуінен түсетін түсімдер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865</w:t>
            </w:r>
          </w:p>
        </w:tc>
      </w:tr>
      <w:tr>
        <w:trPr>
          <w:trHeight w:val="87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мекемелердің тауарларды (жұмыстарды, қызметтер көрсетуді) өткізуінен түсетін түсімдер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865</w:t>
            </w:r>
          </w:p>
        </w:tc>
      </w:tr>
      <w:tr>
        <w:trPr>
          <w:trHeight w:val="885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 ұйымдастыратын мемлекеттік сатып алуды өткізуден түсетін ақша түсімдерi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885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 ұйымдастыратын мемлекеттік сатып алуды өткізуден түсетін ақша түсімдерi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144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бюджеттен қаржыландырылатын, сондай-ақ Қазақстан Республикасы Ұлттық Банкiнiң бюджетiнен (шығыстар сметасынан) ұсталатын және қаржыландырылатын мемлекеттiк мекемелер салатын айыппұлдар, өсiмпұлдар, санкциялар, өндiрiп алулар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268 570</w:t>
            </w:r>
          </w:p>
        </w:tc>
      </w:tr>
      <w:tr>
        <w:trPr>
          <w:trHeight w:val="147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 секторы кәсiпорындарынан түсетiн түсiмдердi қоспағанда, мемлекеттiк бюджеттен қаржыландырылатын, сондай-ақ Қазақстан Республикасы Ұлттық Банкiнiң бюджетiнен (шығыстар сметасынан) ұсталатын және қаржыландырылатын мемлекеттiк мекемелер салатын айыппұлдар, өсiмпұлдар, санкциялар, өндiрiп алулар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268 570</w:t>
            </w:r>
          </w:p>
        </w:tc>
      </w:tr>
      <w:tr>
        <w:trPr>
          <w:trHeight w:val="30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15 810</w:t>
            </w:r>
          </w:p>
        </w:tc>
      </w:tr>
      <w:tr>
        <w:trPr>
          <w:trHeight w:val="30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15 810</w:t>
            </w:r>
          </w:p>
        </w:tc>
      </w:tr>
      <w:tr>
        <w:trPr>
          <w:trHeight w:val="315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4 508</w:t>
            </w:r>
          </w:p>
        </w:tc>
      </w:tr>
      <w:tr>
        <w:trPr>
          <w:trHeight w:val="345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4 508</w:t>
            </w:r>
          </w:p>
        </w:tc>
      </w:tr>
      <w:tr>
        <w:trPr>
          <w:trHeight w:val="315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4 508</w:t>
            </w:r>
          </w:p>
        </w:tc>
      </w:tr>
      <w:tr>
        <w:trPr>
          <w:trHeight w:val="315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Трансферттердiң түсiмдерi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52 747 279</w:t>
            </w:r>
          </w:p>
        </w:tc>
      </w:tr>
      <w:tr>
        <w:trPr>
          <w:trHeight w:val="60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Төмен тұрған мемлекеттiк басқару органдарынан алынатын трансферттер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11 775 162</w:t>
            </w:r>
          </w:p>
        </w:tc>
      </w:tr>
      <w:tr>
        <w:trPr>
          <w:trHeight w:val="315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бюджеттерден трансферттер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11 775 162</w:t>
            </w:r>
          </w:p>
        </w:tc>
      </w:tr>
      <w:tr>
        <w:trPr>
          <w:trHeight w:val="585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40 972 117</w:t>
            </w:r>
          </w:p>
        </w:tc>
      </w:tr>
      <w:tr>
        <w:trPr>
          <w:trHeight w:val="315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түсетiн трансферттер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40 972 117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60"/>
        <w:gridCol w:w="741"/>
        <w:gridCol w:w="721"/>
        <w:gridCol w:w="762"/>
        <w:gridCol w:w="5722"/>
        <w:gridCol w:w="3394"/>
      </w:tblGrid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33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255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Кiшi функция         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Бюджеттiк бағдарламаның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ШЫҒЫНДАР</w:t>
            </w:r>
          </w:p>
        </w:tc>
        <w:tc>
          <w:tcPr>
            <w:tcW w:w="3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67 734 549</w:t>
            </w:r>
          </w:p>
        </w:tc>
      </w:tr>
      <w:tr>
        <w:trPr>
          <w:trHeight w:val="30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 көрсету</w:t>
            </w:r>
          </w:p>
        </w:tc>
        <w:tc>
          <w:tcPr>
            <w:tcW w:w="3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1 016 601</w:t>
            </w:r>
          </w:p>
        </w:tc>
      </w:tr>
      <w:tr>
        <w:trPr>
          <w:trHeight w:val="615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3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839 104</w:t>
            </w:r>
          </w:p>
        </w:tc>
      </w:tr>
      <w:tr>
        <w:trPr>
          <w:trHeight w:val="30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 мәслихатының аппараты</w:t>
            </w:r>
          </w:p>
        </w:tc>
        <w:tc>
          <w:tcPr>
            <w:tcW w:w="3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34 293</w:t>
            </w:r>
          </w:p>
        </w:tc>
      </w:tr>
      <w:tr>
        <w:trPr>
          <w:trHeight w:val="30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 мәслихатының қызметiн қамтамасыз ету</w:t>
            </w:r>
          </w:p>
        </w:tc>
        <w:tc>
          <w:tcPr>
            <w:tcW w:w="3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34 293</w:t>
            </w:r>
          </w:p>
        </w:tc>
      </w:tr>
      <w:tr>
        <w:trPr>
          <w:trHeight w:val="30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 әкiмiнiң аппараты</w:t>
            </w:r>
          </w:p>
        </w:tc>
        <w:tc>
          <w:tcPr>
            <w:tcW w:w="3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804 811</w:t>
            </w:r>
          </w:p>
        </w:tc>
      </w:tr>
      <w:tr>
        <w:trPr>
          <w:trHeight w:val="30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 әкiмiнiң қызметiн қамтамасыз ету</w:t>
            </w:r>
          </w:p>
        </w:tc>
        <w:tc>
          <w:tcPr>
            <w:tcW w:w="3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531 505</w:t>
            </w:r>
          </w:p>
        </w:tc>
      </w:tr>
      <w:tr>
        <w:trPr>
          <w:trHeight w:val="315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5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  <w:tc>
          <w:tcPr>
            <w:tcW w:w="3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273 306</w:t>
            </w:r>
          </w:p>
        </w:tc>
      </w:tr>
      <w:tr>
        <w:trPr>
          <w:trHeight w:val="30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3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80 706</w:t>
            </w:r>
          </w:p>
        </w:tc>
      </w:tr>
      <w:tr>
        <w:trPr>
          <w:trHeight w:val="30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 қаржы басқармасы</w:t>
            </w:r>
          </w:p>
        </w:tc>
        <w:tc>
          <w:tcPr>
            <w:tcW w:w="3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80 706</w:t>
            </w:r>
          </w:p>
        </w:tc>
      </w:tr>
      <w:tr>
        <w:trPr>
          <w:trHeight w:val="3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басқармасының қызметін қамтамасыз ету</w:t>
            </w:r>
          </w:p>
        </w:tc>
        <w:tc>
          <w:tcPr>
            <w:tcW w:w="3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74 949</w:t>
            </w:r>
          </w:p>
        </w:tc>
      </w:tr>
      <w:tr>
        <w:trPr>
          <w:trHeight w:val="30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5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меншікті жекешелендіруді ұйымдастыру</w:t>
            </w:r>
          </w:p>
        </w:tc>
        <w:tc>
          <w:tcPr>
            <w:tcW w:w="3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5 757</w:t>
            </w:r>
          </w:p>
        </w:tc>
      </w:tr>
      <w:tr>
        <w:trPr>
          <w:trHeight w:val="315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Жоспарлау және статистикалық қызмет</w:t>
            </w:r>
          </w:p>
        </w:tc>
        <w:tc>
          <w:tcPr>
            <w:tcW w:w="3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96 791</w:t>
            </w:r>
          </w:p>
        </w:tc>
      </w:tr>
      <w:tr>
        <w:trPr>
          <w:trHeight w:val="3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 экономика және бюджеттік жоспарлау басқармасы</w:t>
            </w:r>
          </w:p>
        </w:tc>
        <w:tc>
          <w:tcPr>
            <w:tcW w:w="3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96 791</w:t>
            </w:r>
          </w:p>
        </w:tc>
      </w:tr>
      <w:tr>
        <w:trPr>
          <w:trHeight w:val="60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 және бюджеттік жоспарлау басқармасының қызметін қамтамасыз ету</w:t>
            </w:r>
          </w:p>
        </w:tc>
        <w:tc>
          <w:tcPr>
            <w:tcW w:w="3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96 791</w:t>
            </w:r>
          </w:p>
        </w:tc>
      </w:tr>
      <w:tr>
        <w:trPr>
          <w:trHeight w:val="30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3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59 774</w:t>
            </w:r>
          </w:p>
        </w:tc>
      </w:tr>
      <w:tr>
        <w:trPr>
          <w:trHeight w:val="3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</w:p>
        </w:tc>
        <w:tc>
          <w:tcPr>
            <w:tcW w:w="3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13 856</w:t>
            </w:r>
          </w:p>
        </w:tc>
      </w:tr>
      <w:tr>
        <w:trPr>
          <w:trHeight w:val="885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 жұмылдыру дайындығы, азаматтық қорғаныс, авариялар мен дүлей апаттардың алдын алуды және жоюды ұйымдастыру басқармасы</w:t>
            </w:r>
          </w:p>
        </w:tc>
        <w:tc>
          <w:tcPr>
            <w:tcW w:w="3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13 856</w:t>
            </w:r>
          </w:p>
        </w:tc>
      </w:tr>
      <w:tr>
        <w:trPr>
          <w:trHeight w:val="3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бiрдей әскери мiндеттi атқару шеңберiндегi iс-шаралар</w:t>
            </w:r>
          </w:p>
        </w:tc>
        <w:tc>
          <w:tcPr>
            <w:tcW w:w="3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13 757</w:t>
            </w:r>
          </w:p>
        </w:tc>
      </w:tr>
      <w:tr>
        <w:trPr>
          <w:trHeight w:val="615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5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Аумақтық қорғанысты дайындау және облыстық ауқымдағы аумақтық қорғаныс</w:t>
            </w:r>
          </w:p>
        </w:tc>
        <w:tc>
          <w:tcPr>
            <w:tcW w:w="3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</w:t>
            </w:r>
          </w:p>
        </w:tc>
      </w:tr>
      <w:tr>
        <w:trPr>
          <w:trHeight w:val="315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 жөнiндегi жұмыстарды ұйымдастыру</w:t>
            </w:r>
          </w:p>
        </w:tc>
        <w:tc>
          <w:tcPr>
            <w:tcW w:w="3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45 918</w:t>
            </w:r>
          </w:p>
        </w:tc>
      </w:tr>
      <w:tr>
        <w:trPr>
          <w:trHeight w:val="885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 жұмылдыру дайындығы, азаматтық қорғаныс, авариялар мен дүлей апаттардың алдын алуды және жоюды ұйымдастыру басқармасы</w:t>
            </w:r>
          </w:p>
        </w:tc>
        <w:tc>
          <w:tcPr>
            <w:tcW w:w="3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45 918</w:t>
            </w:r>
          </w:p>
        </w:tc>
      </w:tr>
      <w:tr>
        <w:trPr>
          <w:trHeight w:val="90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Жұмылдыру дайындығы, азаматтық қорғаныс және авариялар мен дүлей апаттардың алдын алуды және жоюды ұйымдастыру басқармасының қызметiн қамтамасыз ету</w:t>
            </w:r>
          </w:p>
        </w:tc>
        <w:tc>
          <w:tcPr>
            <w:tcW w:w="3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30 704</w:t>
            </w:r>
          </w:p>
        </w:tc>
      </w:tr>
      <w:tr>
        <w:trPr>
          <w:trHeight w:val="30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ауқымдағы жұмылдыру дайындығы және жұмылдыру</w:t>
            </w:r>
          </w:p>
        </w:tc>
        <w:tc>
          <w:tcPr>
            <w:tcW w:w="3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6 105</w:t>
            </w:r>
          </w:p>
        </w:tc>
      </w:tr>
      <w:tr>
        <w:trPr>
          <w:trHeight w:val="615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ауқымдағы төтенше жағдайлардың алдын алу және оларды жою</w:t>
            </w:r>
          </w:p>
        </w:tc>
        <w:tc>
          <w:tcPr>
            <w:tcW w:w="3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9 109</w:t>
            </w:r>
          </w:p>
        </w:tc>
      </w:tr>
      <w:tr>
        <w:trPr>
          <w:trHeight w:val="57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құқық, сот, қылмыстық-атқару қызметі</w:t>
            </w:r>
          </w:p>
        </w:tc>
        <w:tc>
          <w:tcPr>
            <w:tcW w:w="3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2 411 040</w:t>
            </w:r>
          </w:p>
        </w:tc>
      </w:tr>
      <w:tr>
        <w:trPr>
          <w:trHeight w:val="30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Құқық қорғау қызметі</w:t>
            </w:r>
          </w:p>
        </w:tc>
        <w:tc>
          <w:tcPr>
            <w:tcW w:w="3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2 411 040</w:t>
            </w:r>
          </w:p>
        </w:tc>
      </w:tr>
      <w:tr>
        <w:trPr>
          <w:trHeight w:val="60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қаржыландырылатын атқарушы ішкі істер органы</w:t>
            </w:r>
          </w:p>
        </w:tc>
        <w:tc>
          <w:tcPr>
            <w:tcW w:w="3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2 411 040</w:t>
            </w:r>
          </w:p>
        </w:tc>
      </w:tr>
      <w:tr>
        <w:trPr>
          <w:trHeight w:val="60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қаржыландырылатын атқарушы ішкі істер органының қызметін қамтамасыз ету</w:t>
            </w:r>
          </w:p>
        </w:tc>
        <w:tc>
          <w:tcPr>
            <w:tcW w:w="3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2 276 462</w:t>
            </w:r>
          </w:p>
        </w:tc>
      </w:tr>
      <w:tr>
        <w:trPr>
          <w:trHeight w:val="60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5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 аумағында қоғамдық тәртіпті қорғау және қоғамдық қауіпсіздікті қамтамасыз ету</w:t>
            </w:r>
          </w:p>
        </w:tc>
        <w:tc>
          <w:tcPr>
            <w:tcW w:w="3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132 811</w:t>
            </w:r>
          </w:p>
        </w:tc>
      </w:tr>
      <w:tr>
        <w:trPr>
          <w:trHeight w:val="315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тәртіпті қорғауға қатысатын азаматтарды көтермелеу</w:t>
            </w:r>
          </w:p>
        </w:tc>
        <w:tc>
          <w:tcPr>
            <w:tcW w:w="3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1 767</w:t>
            </w:r>
          </w:p>
        </w:tc>
      </w:tr>
      <w:tr>
        <w:trPr>
          <w:trHeight w:val="315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3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12 509 808</w:t>
            </w:r>
          </w:p>
        </w:tc>
      </w:tr>
      <w:tr>
        <w:trPr>
          <w:trHeight w:val="315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негiзгi орта және жалпы орта бiлiм беру</w:t>
            </w:r>
          </w:p>
        </w:tc>
        <w:tc>
          <w:tcPr>
            <w:tcW w:w="3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3 472 649</w:t>
            </w:r>
          </w:p>
        </w:tc>
      </w:tr>
      <w:tr>
        <w:trPr>
          <w:trHeight w:val="285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 туризм, дене тәрбиесі және спорт басқармасы</w:t>
            </w:r>
          </w:p>
        </w:tc>
        <w:tc>
          <w:tcPr>
            <w:tcW w:w="3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976 907</w:t>
            </w:r>
          </w:p>
        </w:tc>
      </w:tr>
      <w:tr>
        <w:trPr>
          <w:trHeight w:val="30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Балаларға қосымша бiлiм беру</w:t>
            </w:r>
          </w:p>
        </w:tc>
        <w:tc>
          <w:tcPr>
            <w:tcW w:w="3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787 760</w:t>
            </w:r>
          </w:p>
        </w:tc>
      </w:tr>
      <w:tr>
        <w:trPr>
          <w:trHeight w:val="6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5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Мамандандырылған бiлiм беру ұйымдарында спорттағы дарынды балаларға жалпы бiлiм беру</w:t>
            </w:r>
          </w:p>
        </w:tc>
        <w:tc>
          <w:tcPr>
            <w:tcW w:w="3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189 147</w:t>
            </w:r>
          </w:p>
        </w:tc>
      </w:tr>
      <w:tr>
        <w:trPr>
          <w:trHeight w:val="315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 бiлiм беру басқармасы</w:t>
            </w:r>
          </w:p>
        </w:tc>
        <w:tc>
          <w:tcPr>
            <w:tcW w:w="3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2 495 742</w:t>
            </w:r>
          </w:p>
        </w:tc>
      </w:tr>
      <w:tr>
        <w:trPr>
          <w:trHeight w:val="315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Арнайы оқыту бағдарламалары бойынша жалпы бiлiм беру</w:t>
            </w:r>
          </w:p>
        </w:tc>
        <w:tc>
          <w:tcPr>
            <w:tcW w:w="3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717 963</w:t>
            </w:r>
          </w:p>
        </w:tc>
      </w:tr>
      <w:tr>
        <w:trPr>
          <w:trHeight w:val="60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Мамандандырылған бiлiм беру ұйымдарында дарынды балаларға жалпы бiлiм беру</w:t>
            </w:r>
          </w:p>
        </w:tc>
        <w:tc>
          <w:tcPr>
            <w:tcW w:w="3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1 009 049</w:t>
            </w:r>
          </w:p>
        </w:tc>
      </w:tr>
      <w:tr>
        <w:trPr>
          <w:trHeight w:val="90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5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Жаңадан iске қосылатын бiлiм беру объектiлерiн ұстауға аудандар (облыстық маңызы бар қалалар) бюджеттерiне берiлетiн ағымдағы нысаналы трансферттер</w:t>
            </w:r>
          </w:p>
        </w:tc>
        <w:tc>
          <w:tcPr>
            <w:tcW w:w="3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289 511</w:t>
            </w:r>
          </w:p>
        </w:tc>
      </w:tr>
      <w:tr>
        <w:trPr>
          <w:trHeight w:val="915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5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 (облыстық маңызы бар қалалар) бюджеттерiне бiлiм беру саласында мемлекеттiк жүйенiң жаңа технологияларын енгiзуге берiлетiн ағымдағы нысаналы трансферттер</w:t>
            </w:r>
          </w:p>
        </w:tc>
        <w:tc>
          <w:tcPr>
            <w:tcW w:w="3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237 056</w:t>
            </w:r>
          </w:p>
        </w:tc>
      </w:tr>
      <w:tr>
        <w:trPr>
          <w:trHeight w:val="150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048</w:t>
            </w:r>
          </w:p>
        </w:tc>
        <w:tc>
          <w:tcPr>
            <w:tcW w:w="5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 қалалардың) бюджеттерiне негiзгi орта және жалпы орта бiлiм беретiн мемлекеттiк мекемелердегi физика, химия, биология кабинеттерiн оқу жабдығымен жарақтандыруға берiлетiн ағымдағы нысаналы трансферттер</w:t>
            </w:r>
          </w:p>
        </w:tc>
        <w:tc>
          <w:tcPr>
            <w:tcW w:w="3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105 300</w:t>
            </w:r>
          </w:p>
        </w:tc>
      </w:tr>
      <w:tr>
        <w:trPr>
          <w:trHeight w:val="120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</w:p>
        </w:tc>
        <w:tc>
          <w:tcPr>
            <w:tcW w:w="5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 қалалардың) бюджеттерiне бастауыш, негiзгi орта және жалпы орта бiлiм беретiн мемлекеттiк мекемелерде лингафондық және мультимедиалық кабинеттер құруға берiлетiн ағымдағы нысаналы трансферттер</w:t>
            </w:r>
          </w:p>
        </w:tc>
        <w:tc>
          <w:tcPr>
            <w:tcW w:w="3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136 863</w:t>
            </w:r>
          </w:p>
        </w:tc>
      </w:tr>
      <w:tr>
        <w:trPr>
          <w:trHeight w:val="315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Техникалық және кәсiптiк, орта бiлiмнен кейiнгi бiлiм беру</w:t>
            </w:r>
          </w:p>
        </w:tc>
        <w:tc>
          <w:tcPr>
            <w:tcW w:w="3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2 175 779</w:t>
            </w:r>
          </w:p>
        </w:tc>
      </w:tr>
      <w:tr>
        <w:trPr>
          <w:trHeight w:val="30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 денсаулық сақтау басқармасы</w:t>
            </w:r>
          </w:p>
        </w:tc>
        <w:tc>
          <w:tcPr>
            <w:tcW w:w="3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107 283</w:t>
            </w:r>
          </w:p>
        </w:tc>
      </w:tr>
      <w:tr>
        <w:trPr>
          <w:trHeight w:val="60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043</w:t>
            </w:r>
          </w:p>
        </w:tc>
        <w:tc>
          <w:tcPr>
            <w:tcW w:w="5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Техникалық және кәсіби, орта білімнен кейінгі білім беру мекемелерінде мамандар даярлау</w:t>
            </w:r>
          </w:p>
        </w:tc>
        <w:tc>
          <w:tcPr>
            <w:tcW w:w="3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107 283</w:t>
            </w:r>
          </w:p>
        </w:tc>
      </w:tr>
      <w:tr>
        <w:trPr>
          <w:trHeight w:val="30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 бiлiм беру басқармасы</w:t>
            </w:r>
          </w:p>
        </w:tc>
        <w:tc>
          <w:tcPr>
            <w:tcW w:w="3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2 068 496</w:t>
            </w:r>
          </w:p>
        </w:tc>
      </w:tr>
      <w:tr>
        <w:trPr>
          <w:trHeight w:val="60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5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Техникалық және кәсiби бiлiм беру ұйымдарында мамандар даярлау</w:t>
            </w:r>
          </w:p>
        </w:tc>
        <w:tc>
          <w:tcPr>
            <w:tcW w:w="3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2 002 930</w:t>
            </w:r>
          </w:p>
        </w:tc>
      </w:tr>
      <w:tr>
        <w:trPr>
          <w:trHeight w:val="30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5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Орта бiлiмнен кейiнгi бiлiм беру ұйымдарында мамандар даярлау</w:t>
            </w:r>
          </w:p>
        </w:tc>
        <w:tc>
          <w:tcPr>
            <w:tcW w:w="3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65 566</w:t>
            </w:r>
          </w:p>
        </w:tc>
      </w:tr>
      <w:tr>
        <w:trPr>
          <w:trHeight w:val="30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қайта даярлау және бiлiктiлiктерiн арттыру</w:t>
            </w:r>
          </w:p>
        </w:tc>
        <w:tc>
          <w:tcPr>
            <w:tcW w:w="3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613 853</w:t>
            </w:r>
          </w:p>
        </w:tc>
      </w:tr>
      <w:tr>
        <w:trPr>
          <w:trHeight w:val="60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қаржыландырылатын атқарушы iшкi iстер органы</w:t>
            </w:r>
          </w:p>
        </w:tc>
        <w:tc>
          <w:tcPr>
            <w:tcW w:w="3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26 202</w:t>
            </w:r>
          </w:p>
        </w:tc>
      </w:tr>
      <w:tr>
        <w:trPr>
          <w:trHeight w:val="315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5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Кадрлардың бiлiктiлiгiн арттыру және оларды қайта даярлау</w:t>
            </w:r>
          </w:p>
        </w:tc>
        <w:tc>
          <w:tcPr>
            <w:tcW w:w="3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26 202</w:t>
            </w:r>
          </w:p>
        </w:tc>
      </w:tr>
      <w:tr>
        <w:trPr>
          <w:trHeight w:val="30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 денсаулық сақтау басқармасы</w:t>
            </w:r>
          </w:p>
        </w:tc>
        <w:tc>
          <w:tcPr>
            <w:tcW w:w="3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18 644</w:t>
            </w:r>
          </w:p>
        </w:tc>
      </w:tr>
      <w:tr>
        <w:trPr>
          <w:trHeight w:val="315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Кадрлардың бiлiктiлiгiн арттыру және оларды қайта даярлау</w:t>
            </w:r>
          </w:p>
        </w:tc>
        <w:tc>
          <w:tcPr>
            <w:tcW w:w="3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13 945</w:t>
            </w:r>
          </w:p>
        </w:tc>
      </w:tr>
      <w:tr>
        <w:trPr>
          <w:trHeight w:val="315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060</w:t>
            </w:r>
          </w:p>
        </w:tc>
        <w:tc>
          <w:tcPr>
            <w:tcW w:w="5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Кадрларды даярлау және қайта даярлау</w:t>
            </w:r>
          </w:p>
        </w:tc>
        <w:tc>
          <w:tcPr>
            <w:tcW w:w="3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4 699</w:t>
            </w:r>
          </w:p>
        </w:tc>
      </w:tr>
      <w:tr>
        <w:trPr>
          <w:trHeight w:val="30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 бiлiм беру басқармасы</w:t>
            </w:r>
          </w:p>
        </w:tc>
        <w:tc>
          <w:tcPr>
            <w:tcW w:w="3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569 007</w:t>
            </w:r>
          </w:p>
        </w:tc>
      </w:tr>
      <w:tr>
        <w:trPr>
          <w:trHeight w:val="315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5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Кадрлардың бiлiктiлiгiн арттыру және оларды қайта даярлау</w:t>
            </w:r>
          </w:p>
        </w:tc>
        <w:tc>
          <w:tcPr>
            <w:tcW w:w="3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93 659</w:t>
            </w:r>
          </w:p>
        </w:tc>
      </w:tr>
      <w:tr>
        <w:trPr>
          <w:trHeight w:val="315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060</w:t>
            </w:r>
          </w:p>
        </w:tc>
        <w:tc>
          <w:tcPr>
            <w:tcW w:w="5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Кадрларды даярлау және қайта даярлау</w:t>
            </w:r>
          </w:p>
        </w:tc>
        <w:tc>
          <w:tcPr>
            <w:tcW w:w="3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475 348</w:t>
            </w:r>
          </w:p>
        </w:tc>
      </w:tr>
      <w:tr>
        <w:trPr>
          <w:trHeight w:val="30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 қызметтер</w:t>
            </w:r>
          </w:p>
        </w:tc>
        <w:tc>
          <w:tcPr>
            <w:tcW w:w="3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6 247 527</w:t>
            </w:r>
          </w:p>
        </w:tc>
      </w:tr>
      <w:tr>
        <w:trPr>
          <w:trHeight w:val="315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 бiлiм беру басқармасы</w:t>
            </w:r>
          </w:p>
        </w:tc>
        <w:tc>
          <w:tcPr>
            <w:tcW w:w="3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2 290 693</w:t>
            </w:r>
          </w:p>
        </w:tc>
      </w:tr>
      <w:tr>
        <w:trPr>
          <w:trHeight w:val="36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басқармасының қызметiн қамтамасыз ету</w:t>
            </w:r>
          </w:p>
        </w:tc>
        <w:tc>
          <w:tcPr>
            <w:tcW w:w="3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48 378</w:t>
            </w:r>
          </w:p>
        </w:tc>
      </w:tr>
      <w:tr>
        <w:trPr>
          <w:trHeight w:val="60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5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берудiң мемлекеттiк облыстық мекемелерiнде бiлiм беру жүйесiн ақпараттандыру</w:t>
            </w:r>
          </w:p>
        </w:tc>
        <w:tc>
          <w:tcPr>
            <w:tcW w:w="3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24 323</w:t>
            </w:r>
          </w:p>
        </w:tc>
      </w:tr>
      <w:tr>
        <w:trPr>
          <w:trHeight w:val="615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берудiң мемлекеттiк облыстық мекемелері үшiн оқулықтар мен оқу-әдiстемелiк кешендердi сатып алу және жеткiзу</w:t>
            </w:r>
          </w:p>
        </w:tc>
        <w:tc>
          <w:tcPr>
            <w:tcW w:w="3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36 698</w:t>
            </w:r>
          </w:p>
        </w:tc>
      </w:tr>
      <w:tr>
        <w:trPr>
          <w:trHeight w:val="60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5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ауқымда мектеп олимпиадаларын, мектептен тыс iс-шараларды және конкурстар өткiзу</w:t>
            </w:r>
          </w:p>
        </w:tc>
        <w:tc>
          <w:tcPr>
            <w:tcW w:w="3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183 703</w:t>
            </w:r>
          </w:p>
        </w:tc>
      </w:tr>
      <w:tr>
        <w:trPr>
          <w:trHeight w:val="90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5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қадрларды қайта даярлау стратегиясын іске асыру шеңберінде білім беру объектілерін күрделі, ағымдағы жөндеу</w:t>
            </w:r>
          </w:p>
        </w:tc>
        <w:tc>
          <w:tcPr>
            <w:tcW w:w="3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274 695</w:t>
            </w:r>
          </w:p>
        </w:tc>
      </w:tr>
      <w:tr>
        <w:trPr>
          <w:trHeight w:val="150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5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 қалалардың) бюджеттеріне өңірлік жұмыспен қамту және қадрларды қайта даярлау стратегиясын іске асыру шеңберінде білім беру объектілерін күрделі, ағымды жөндеуге берілетін ағымдағы нысаналы трансферттер</w:t>
            </w:r>
          </w:p>
        </w:tc>
        <w:tc>
          <w:tcPr>
            <w:tcW w:w="3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1 277 972</w:t>
            </w:r>
          </w:p>
        </w:tc>
      </w:tr>
      <w:tr>
        <w:trPr>
          <w:trHeight w:val="90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5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мен жеткiншектердiң психикалық денсаулығын зерттеу және халыққа психологиялық-медициналық-педагогикалық консультациялық көмек көрсету</w:t>
            </w:r>
          </w:p>
        </w:tc>
        <w:tc>
          <w:tcPr>
            <w:tcW w:w="3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78 691</w:t>
            </w:r>
          </w:p>
        </w:tc>
      </w:tr>
      <w:tr>
        <w:trPr>
          <w:trHeight w:val="30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5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Жергiлiктi бюджеттерден алынатын трансферттер</w:t>
            </w:r>
          </w:p>
        </w:tc>
        <w:tc>
          <w:tcPr>
            <w:tcW w:w="3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366 233</w:t>
            </w:r>
          </w:p>
        </w:tc>
      </w:tr>
      <w:tr>
        <w:trPr>
          <w:trHeight w:val="30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 құрылыс басқармасы</w:t>
            </w:r>
          </w:p>
        </w:tc>
        <w:tc>
          <w:tcPr>
            <w:tcW w:w="3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3 956 834</w:t>
            </w:r>
          </w:p>
        </w:tc>
      </w:tr>
      <w:tr>
        <w:trPr>
          <w:trHeight w:val="90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5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объектiлерiн салуға және қайта жаңартуға аудандар (облыстық маңызы бар қалалар) бюджеттерiне берiлетiн нысаналы даму трансферттер</w:t>
            </w:r>
          </w:p>
        </w:tc>
        <w:tc>
          <w:tcPr>
            <w:tcW w:w="3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1 898 142</w:t>
            </w:r>
          </w:p>
        </w:tc>
      </w:tr>
      <w:tr>
        <w:trPr>
          <w:trHeight w:val="315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5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объектiлерiн салу және қайта құру</w:t>
            </w:r>
          </w:p>
        </w:tc>
        <w:tc>
          <w:tcPr>
            <w:tcW w:w="3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2 058 692</w:t>
            </w:r>
          </w:p>
        </w:tc>
      </w:tr>
      <w:tr>
        <w:trPr>
          <w:trHeight w:val="30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</w:t>
            </w:r>
          </w:p>
        </w:tc>
        <w:tc>
          <w:tcPr>
            <w:tcW w:w="3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20 388 294</w:t>
            </w:r>
          </w:p>
        </w:tc>
      </w:tr>
      <w:tr>
        <w:trPr>
          <w:trHeight w:val="315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Кең бейiндi ауруханалар</w:t>
            </w:r>
          </w:p>
        </w:tc>
        <w:tc>
          <w:tcPr>
            <w:tcW w:w="3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5 642 311</w:t>
            </w:r>
          </w:p>
        </w:tc>
      </w:tr>
      <w:tr>
        <w:trPr>
          <w:trHeight w:val="315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 денсаулық сақтау басқармасы</w:t>
            </w:r>
          </w:p>
        </w:tc>
        <w:tc>
          <w:tcPr>
            <w:tcW w:w="3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5 642 311</w:t>
            </w:r>
          </w:p>
        </w:tc>
      </w:tr>
      <w:tr>
        <w:trPr>
          <w:trHeight w:val="855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5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Бастапқы медициналық-санитарлық көмек және денсаулық сақтау ұйымдары мамандарының жолдамасы бойынша стационарлық медициналық көмек көрсету</w:t>
            </w:r>
          </w:p>
        </w:tc>
        <w:tc>
          <w:tcPr>
            <w:tcW w:w="3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5 642 311</w:t>
            </w:r>
          </w:p>
        </w:tc>
      </w:tr>
      <w:tr>
        <w:trPr>
          <w:trHeight w:val="30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Халықтың денсаулығын қорғау</w:t>
            </w:r>
          </w:p>
        </w:tc>
        <w:tc>
          <w:tcPr>
            <w:tcW w:w="3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322 156</w:t>
            </w:r>
          </w:p>
        </w:tc>
      </w:tr>
      <w:tr>
        <w:trPr>
          <w:trHeight w:val="30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 денсаулық сақтау басқармасы</w:t>
            </w:r>
          </w:p>
        </w:tc>
        <w:tc>
          <w:tcPr>
            <w:tcW w:w="3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322 156</w:t>
            </w:r>
          </w:p>
        </w:tc>
      </w:tr>
      <w:tr>
        <w:trPr>
          <w:trHeight w:val="60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Жергiлiктi денсаулық сақтау ұйымдары үшiн қан, оның құрамдас бөлiктерi мен препараттарын өндiру</w:t>
            </w:r>
          </w:p>
        </w:tc>
        <w:tc>
          <w:tcPr>
            <w:tcW w:w="3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135 413</w:t>
            </w:r>
          </w:p>
        </w:tc>
      </w:tr>
      <w:tr>
        <w:trPr>
          <w:trHeight w:val="30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Ана мен баланы қорғау</w:t>
            </w:r>
          </w:p>
        </w:tc>
        <w:tc>
          <w:tcPr>
            <w:tcW w:w="3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105 183</w:t>
            </w:r>
          </w:p>
        </w:tc>
      </w:tr>
      <w:tr>
        <w:trPr>
          <w:trHeight w:val="315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5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Салауатты өмір салтын насихаттау </w:t>
            </w:r>
          </w:p>
        </w:tc>
        <w:tc>
          <w:tcPr>
            <w:tcW w:w="3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80 731</w:t>
            </w:r>
          </w:p>
        </w:tc>
      </w:tr>
      <w:tr>
        <w:trPr>
          <w:trHeight w:val="60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5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Шолғыншы эпидемиологиялық қадағалау жүргiзу үшiн тест-жүйелерiн сатып алу</w:t>
            </w:r>
          </w:p>
        </w:tc>
        <w:tc>
          <w:tcPr>
            <w:tcW w:w="3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829</w:t>
            </w:r>
          </w:p>
        </w:tc>
      </w:tr>
      <w:tr>
        <w:trPr>
          <w:trHeight w:val="315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Мамандандырылған медициналық көмек</w:t>
            </w:r>
          </w:p>
        </w:tc>
        <w:tc>
          <w:tcPr>
            <w:tcW w:w="3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4 462 060</w:t>
            </w:r>
          </w:p>
        </w:tc>
      </w:tr>
      <w:tr>
        <w:trPr>
          <w:trHeight w:val="30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 денсаулық сақтау басқармасы</w:t>
            </w:r>
          </w:p>
        </w:tc>
        <w:tc>
          <w:tcPr>
            <w:tcW w:w="3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4 462 060</w:t>
            </w:r>
          </w:p>
        </w:tc>
      </w:tr>
      <w:tr>
        <w:trPr>
          <w:trHeight w:val="6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5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Әлеуметтiк-елеулi және айналадағылар үшiн қауiп төндiретiн аурулармен ауыратын адамдарға медициналық көмек көрсету</w:t>
            </w:r>
          </w:p>
        </w:tc>
        <w:tc>
          <w:tcPr>
            <w:tcW w:w="3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3 622 611</w:t>
            </w:r>
          </w:p>
        </w:tc>
      </w:tr>
      <w:tr>
        <w:trPr>
          <w:trHeight w:val="585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5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Туберкулез ауруларын туберкулез ауруларына қарсы препараттарымен қамтамасыз ету</w:t>
            </w:r>
          </w:p>
        </w:tc>
        <w:tc>
          <w:tcPr>
            <w:tcW w:w="3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111 635</w:t>
            </w:r>
          </w:p>
        </w:tc>
      </w:tr>
      <w:tr>
        <w:trPr>
          <w:trHeight w:val="585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5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Диабет ауруларын диабетке қарсы препараттарымен қамтамасыз ету</w:t>
            </w:r>
          </w:p>
        </w:tc>
        <w:tc>
          <w:tcPr>
            <w:tcW w:w="3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225 283</w:t>
            </w:r>
          </w:p>
        </w:tc>
      </w:tr>
      <w:tr>
        <w:trPr>
          <w:trHeight w:val="3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5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Онкологиялық ауруларды химия препараттарымен қамтамасыз ету</w:t>
            </w:r>
          </w:p>
        </w:tc>
        <w:tc>
          <w:tcPr>
            <w:tcW w:w="3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165 156</w:t>
            </w:r>
          </w:p>
        </w:tc>
      </w:tr>
      <w:tr>
        <w:trPr>
          <w:trHeight w:val="1155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5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Бүйрек жетiмсiз ауруларды дәрi-дәрмек құралдарымен, диализаторлармен, шығыс материалдарымен және бүйрегi алмастырылған ауруларды дәрi-дәрмек құралдарымен қамтамасыз ету</w:t>
            </w:r>
          </w:p>
        </w:tc>
        <w:tc>
          <w:tcPr>
            <w:tcW w:w="3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41 460</w:t>
            </w:r>
          </w:p>
        </w:tc>
      </w:tr>
      <w:tr>
        <w:trPr>
          <w:trHeight w:val="555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5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Гемофилиямен ауыратын ересек адамдарды емдеу кезінде қанның ұюы факторларымен қамтамасыз ету</w:t>
            </w:r>
          </w:p>
        </w:tc>
        <w:tc>
          <w:tcPr>
            <w:tcW w:w="3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136 865</w:t>
            </w:r>
          </w:p>
        </w:tc>
      </w:tr>
      <w:tr>
        <w:trPr>
          <w:trHeight w:val="87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5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Халыққа иммундық алдын алуды жүргiзу үшiн вакциналарды және басқа иммунды биологиялық препараттарды орталықтандырылған түрде сатып алу</w:t>
            </w:r>
          </w:p>
        </w:tc>
        <w:tc>
          <w:tcPr>
            <w:tcW w:w="3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159 050</w:t>
            </w:r>
          </w:p>
        </w:tc>
      </w:tr>
      <w:tr>
        <w:trPr>
          <w:trHeight w:val="315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Поликлиникалар</w:t>
            </w:r>
          </w:p>
        </w:tc>
        <w:tc>
          <w:tcPr>
            <w:tcW w:w="3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3 630 936</w:t>
            </w:r>
          </w:p>
        </w:tc>
      </w:tr>
      <w:tr>
        <w:trPr>
          <w:trHeight w:val="30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 денсаулық сақтау басқармасы</w:t>
            </w:r>
          </w:p>
        </w:tc>
        <w:tc>
          <w:tcPr>
            <w:tcW w:w="3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3 630 936</w:t>
            </w:r>
          </w:p>
        </w:tc>
      </w:tr>
      <w:tr>
        <w:trPr>
          <w:trHeight w:val="3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5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Халыққа бастапқы медициналық-санитарлық көмек көрсету</w:t>
            </w:r>
          </w:p>
        </w:tc>
        <w:tc>
          <w:tcPr>
            <w:tcW w:w="3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3 280 128</w:t>
            </w:r>
          </w:p>
        </w:tc>
      </w:tr>
      <w:tr>
        <w:trPr>
          <w:trHeight w:val="885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5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Халықтың жекелеген санаттарын амбулаториялық деңгейде дәрiлiк заттармен және мамандандырылған балалар және емдiк тамақ өнiмдерiмен қамтамасыз ету</w:t>
            </w:r>
          </w:p>
        </w:tc>
        <w:tc>
          <w:tcPr>
            <w:tcW w:w="3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350 808</w:t>
            </w:r>
          </w:p>
        </w:tc>
      </w:tr>
      <w:tr>
        <w:trPr>
          <w:trHeight w:val="315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Медициналық көмектің басқа түрлері</w:t>
            </w:r>
          </w:p>
        </w:tc>
        <w:tc>
          <w:tcPr>
            <w:tcW w:w="3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723 775</w:t>
            </w:r>
          </w:p>
        </w:tc>
      </w:tr>
      <w:tr>
        <w:trPr>
          <w:trHeight w:val="3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 денсаулық сақтау басқармасы</w:t>
            </w:r>
          </w:p>
        </w:tc>
        <w:tc>
          <w:tcPr>
            <w:tcW w:w="3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723 775</w:t>
            </w:r>
          </w:p>
        </w:tc>
      </w:tr>
      <w:tr>
        <w:trPr>
          <w:trHeight w:val="315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5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Жедел және шұғыл көмек көрсету және санитарлық авиация</w:t>
            </w:r>
          </w:p>
        </w:tc>
        <w:tc>
          <w:tcPr>
            <w:tcW w:w="3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668 685</w:t>
            </w:r>
          </w:p>
        </w:tc>
      </w:tr>
      <w:tr>
        <w:trPr>
          <w:trHeight w:val="3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5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жағдайларда халыққа медициналық көмек көрсету</w:t>
            </w:r>
          </w:p>
        </w:tc>
        <w:tc>
          <w:tcPr>
            <w:tcW w:w="3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55 090</w:t>
            </w:r>
          </w:p>
        </w:tc>
      </w:tr>
      <w:tr>
        <w:trPr>
          <w:trHeight w:val="315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 саласындағы өзге де қызметтер</w:t>
            </w:r>
          </w:p>
        </w:tc>
        <w:tc>
          <w:tcPr>
            <w:tcW w:w="3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5 607 056</w:t>
            </w:r>
          </w:p>
        </w:tc>
      </w:tr>
      <w:tr>
        <w:trPr>
          <w:trHeight w:val="30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 денсаулық сақтау басқармасы</w:t>
            </w:r>
          </w:p>
        </w:tc>
        <w:tc>
          <w:tcPr>
            <w:tcW w:w="3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953 133</w:t>
            </w:r>
          </w:p>
        </w:tc>
      </w:tr>
      <w:tr>
        <w:trPr>
          <w:trHeight w:val="345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 басқармасының қызметiн қамтамасыз ету</w:t>
            </w:r>
          </w:p>
        </w:tc>
        <w:tc>
          <w:tcPr>
            <w:tcW w:w="3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75 949</w:t>
            </w:r>
          </w:p>
        </w:tc>
      </w:tr>
      <w:tr>
        <w:trPr>
          <w:trHeight w:val="885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5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қадрларды қайта даярлау стратегиясын іске асыру шеңберінде денсаулық сақтау ұйымдарын күрделі және ағымдағы жөндеу</w:t>
            </w:r>
          </w:p>
        </w:tc>
        <w:tc>
          <w:tcPr>
            <w:tcW w:w="3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736 100</w:t>
            </w:r>
          </w:p>
        </w:tc>
      </w:tr>
      <w:tr>
        <w:trPr>
          <w:trHeight w:val="57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5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Республикасында ЖҚТБ iндетiнiң алдын алу және қарсы күрес жөнiндегi iс-шараларды iске асыру</w:t>
            </w:r>
          </w:p>
        </w:tc>
        <w:tc>
          <w:tcPr>
            <w:tcW w:w="3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46 133</w:t>
            </w:r>
          </w:p>
        </w:tc>
      </w:tr>
      <w:tr>
        <w:trPr>
          <w:trHeight w:val="30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5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Патологоанатомиялық ашып көрудi жүргiзу</w:t>
            </w:r>
          </w:p>
        </w:tc>
        <w:tc>
          <w:tcPr>
            <w:tcW w:w="3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59 450</w:t>
            </w:r>
          </w:p>
        </w:tc>
      </w:tr>
      <w:tr>
        <w:trPr>
          <w:trHeight w:val="585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5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Азаматтарды елдi мекеннiң шегiнен тыс емделуге тегiн және жеңiлдетiлген жол жүрумен қамтамасыз ету</w:t>
            </w:r>
          </w:p>
        </w:tc>
        <w:tc>
          <w:tcPr>
            <w:tcW w:w="3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6 464</w:t>
            </w:r>
          </w:p>
        </w:tc>
      </w:tr>
      <w:tr>
        <w:trPr>
          <w:trHeight w:val="3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5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талдамалы орталықтардың қызметiн қамтамасыз ету</w:t>
            </w:r>
          </w:p>
        </w:tc>
        <w:tc>
          <w:tcPr>
            <w:tcW w:w="3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8 744</w:t>
            </w:r>
          </w:p>
        </w:tc>
      </w:tr>
      <w:tr>
        <w:trPr>
          <w:trHeight w:val="285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5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Жаңадан iске қосылатын денсаулық сақтау объектiлерiн ұстау</w:t>
            </w:r>
          </w:p>
        </w:tc>
        <w:tc>
          <w:tcPr>
            <w:tcW w:w="3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20 293</w:t>
            </w:r>
          </w:p>
        </w:tc>
      </w:tr>
      <w:tr>
        <w:trPr>
          <w:trHeight w:val="30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 құрылыс басқармасы</w:t>
            </w:r>
          </w:p>
        </w:tc>
        <w:tc>
          <w:tcPr>
            <w:tcW w:w="3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4 653 923</w:t>
            </w:r>
          </w:p>
        </w:tc>
      </w:tr>
      <w:tr>
        <w:trPr>
          <w:trHeight w:val="315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038</w:t>
            </w:r>
          </w:p>
        </w:tc>
        <w:tc>
          <w:tcPr>
            <w:tcW w:w="5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 объектiлерiн салу және қайта құру</w:t>
            </w:r>
          </w:p>
        </w:tc>
        <w:tc>
          <w:tcPr>
            <w:tcW w:w="3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4 653 923</w:t>
            </w:r>
          </w:p>
        </w:tc>
      </w:tr>
      <w:tr>
        <w:trPr>
          <w:trHeight w:val="30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  <w:tc>
          <w:tcPr>
            <w:tcW w:w="3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2 291 530</w:t>
            </w:r>
          </w:p>
        </w:tc>
      </w:tr>
      <w:tr>
        <w:trPr>
          <w:trHeight w:val="30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қамсыздандыру</w:t>
            </w:r>
          </w:p>
        </w:tc>
        <w:tc>
          <w:tcPr>
            <w:tcW w:w="3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1 277 120</w:t>
            </w:r>
          </w:p>
        </w:tc>
      </w:tr>
      <w:tr>
        <w:trPr>
          <w:trHeight w:val="6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 жұмыспен қамтуды үйлестіру және әлеуметтiк бағдарламалар басқармасы</w:t>
            </w:r>
          </w:p>
        </w:tc>
        <w:tc>
          <w:tcPr>
            <w:tcW w:w="3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746 205</w:t>
            </w:r>
          </w:p>
        </w:tc>
      </w:tr>
      <w:tr>
        <w:trPr>
          <w:trHeight w:val="60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5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үлгiдегi мүгедектер мен қарттарды әлеуметтiк қамтамасыз ету</w:t>
            </w:r>
          </w:p>
        </w:tc>
        <w:tc>
          <w:tcPr>
            <w:tcW w:w="3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746 205</w:t>
            </w:r>
          </w:p>
        </w:tc>
      </w:tr>
      <w:tr>
        <w:trPr>
          <w:trHeight w:val="30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 білім беру басқармасы</w:t>
            </w:r>
          </w:p>
        </w:tc>
        <w:tc>
          <w:tcPr>
            <w:tcW w:w="3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530 915</w:t>
            </w:r>
          </w:p>
        </w:tc>
      </w:tr>
      <w:tr>
        <w:trPr>
          <w:trHeight w:val="57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5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Жетiм балаларды, ата-анасының қамқорлығынсыз қалған балаларды әлеуметтiк қамсыздандыру</w:t>
            </w:r>
          </w:p>
        </w:tc>
        <w:tc>
          <w:tcPr>
            <w:tcW w:w="3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530 915</w:t>
            </w:r>
          </w:p>
        </w:tc>
      </w:tr>
      <w:tr>
        <w:trPr>
          <w:trHeight w:val="315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  <w:tc>
          <w:tcPr>
            <w:tcW w:w="3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620 870</w:t>
            </w:r>
          </w:p>
        </w:tc>
      </w:tr>
      <w:tr>
        <w:trPr>
          <w:trHeight w:val="645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 жұмыспен қамтуды үйлестіру және әлеуметтiк бағдарламалар басқармасы</w:t>
            </w:r>
          </w:p>
        </w:tc>
        <w:tc>
          <w:tcPr>
            <w:tcW w:w="3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620 870</w:t>
            </w:r>
          </w:p>
        </w:tc>
      </w:tr>
      <w:tr>
        <w:trPr>
          <w:trHeight w:val="30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Мүгедектерге әлеуметтiк қолдау көрсету</w:t>
            </w:r>
          </w:p>
        </w:tc>
        <w:tc>
          <w:tcPr>
            <w:tcW w:w="3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112 940</w:t>
            </w:r>
          </w:p>
        </w:tc>
      </w:tr>
      <w:tr>
        <w:trPr>
          <w:trHeight w:val="1455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5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 (облыстық маңызы бар қалалар) бюджеттерiне ең төменгi күнкөрiстiң мөлшерi өскенiне байланысты мемлекеттiк атаулы әлеуметтiк көмегiн және 18 жасқа дейiнгi балаларға айсайынғы мемлекеттiк жәрдемақыға берiлетiн ағымдағы нысаналы трансферттер</w:t>
            </w:r>
          </w:p>
        </w:tc>
        <w:tc>
          <w:tcPr>
            <w:tcW w:w="3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145 167</w:t>
            </w:r>
          </w:p>
        </w:tc>
      </w:tr>
      <w:tr>
        <w:trPr>
          <w:trHeight w:val="885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5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жұмыс орындары және жастар тәжірибесі бағдарламасын кеңейтуге аудандар (облыстық маңызы бар қалалар) бюджеттеріне нысаналы ағымдағы трансферттер</w:t>
            </w:r>
          </w:p>
        </w:tc>
        <w:tc>
          <w:tcPr>
            <w:tcW w:w="3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362 763</w:t>
            </w:r>
          </w:p>
        </w:tc>
      </w:tr>
      <w:tr>
        <w:trPr>
          <w:trHeight w:val="555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 салаларындағы өзге де қызметтер</w:t>
            </w:r>
          </w:p>
        </w:tc>
        <w:tc>
          <w:tcPr>
            <w:tcW w:w="3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393 540</w:t>
            </w:r>
          </w:p>
        </w:tc>
      </w:tr>
      <w:tr>
        <w:trPr>
          <w:trHeight w:val="585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 жұмыспен қамтуды үйлестіру және әлеуметтiк бағдарламалар басқармасы</w:t>
            </w:r>
          </w:p>
        </w:tc>
        <w:tc>
          <w:tcPr>
            <w:tcW w:w="3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393 540</w:t>
            </w:r>
          </w:p>
        </w:tc>
      </w:tr>
      <w:tr>
        <w:trPr>
          <w:trHeight w:val="585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қамтуды үйлестiру және әлеуметтiк бағдарламалар басқармасының қызметiн қамтамасыз ету</w:t>
            </w:r>
          </w:p>
        </w:tc>
        <w:tc>
          <w:tcPr>
            <w:tcW w:w="3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52 513</w:t>
            </w:r>
          </w:p>
        </w:tc>
      </w:tr>
      <w:tr>
        <w:trPr>
          <w:trHeight w:val="855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қадрларды қайта даярлау стратегиясын іске асыру шеңберінде әлеуметтік қамтамасыз ету объектілерін күрделі және ағымдағы жөндеу</w:t>
            </w:r>
          </w:p>
        </w:tc>
        <w:tc>
          <w:tcPr>
            <w:tcW w:w="3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47 433</w:t>
            </w:r>
          </w:p>
        </w:tc>
      </w:tr>
      <w:tr>
        <w:trPr>
          <w:trHeight w:val="147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қадрларды қайта даярлау стратегиясын іске асыру шеңберінде әлеуметтік қамтамасыз ету объектілерін күрделі және ағымдағы жөндеуге аудандар (облыстық маңызы бар қалалар) бюджеттеріне республикалық бюджеттен нысаналы ағымдағы трансферттер</w:t>
            </w:r>
          </w:p>
        </w:tc>
        <w:tc>
          <w:tcPr>
            <w:tcW w:w="3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24 823</w:t>
            </w:r>
          </w:p>
        </w:tc>
      </w:tr>
      <w:tr>
        <w:trPr>
          <w:trHeight w:val="585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5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әлеуметтiк төлемдердi есептеу, төлеу мен жеткiзу бойынша қызметтердi өтеу</w:t>
            </w:r>
          </w:p>
        </w:tc>
        <w:tc>
          <w:tcPr>
            <w:tcW w:w="3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</w:t>
            </w:r>
          </w:p>
        </w:tc>
      </w:tr>
      <w:tr>
        <w:trPr>
          <w:trHeight w:val="87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5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 (облыстық маңызы бар қалалар) бюджеттеріне медициналық- әлеуметтік мекемелерінде тамақтану нормаларын ұлғайтуға нысаналы ағымдағы трансферттер</w:t>
            </w:r>
          </w:p>
        </w:tc>
        <w:tc>
          <w:tcPr>
            <w:tcW w:w="3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21 785</w:t>
            </w:r>
          </w:p>
        </w:tc>
      </w:tr>
      <w:tr>
        <w:trPr>
          <w:trHeight w:val="285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5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Жергiлiктi бюджеттерден алынатын трансферттер</w:t>
            </w:r>
          </w:p>
        </w:tc>
        <w:tc>
          <w:tcPr>
            <w:tcW w:w="3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246 900</w:t>
            </w:r>
          </w:p>
        </w:tc>
      </w:tr>
      <w:tr>
        <w:trPr>
          <w:trHeight w:val="285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3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4 775 889</w:t>
            </w:r>
          </w:p>
        </w:tc>
      </w:tr>
      <w:tr>
        <w:trPr>
          <w:trHeight w:val="285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3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1 799 000</w:t>
            </w:r>
          </w:p>
        </w:tc>
      </w:tr>
      <w:tr>
        <w:trPr>
          <w:trHeight w:val="27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 құрылыс басқармасы</w:t>
            </w:r>
          </w:p>
        </w:tc>
        <w:tc>
          <w:tcPr>
            <w:tcW w:w="3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1 799 000</w:t>
            </w:r>
          </w:p>
        </w:tc>
      </w:tr>
      <w:tr>
        <w:trPr>
          <w:trHeight w:val="87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5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коммуналдық тұрғын үй қорының тұрғын үйiн салуға аудандар (облыстық маңызы бар қалалар) бюджеттерiне берiлетiн нысаналы даму трансферттерi</w:t>
            </w:r>
          </w:p>
        </w:tc>
        <w:tc>
          <w:tcPr>
            <w:tcW w:w="3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594 000</w:t>
            </w:r>
          </w:p>
        </w:tc>
      </w:tr>
      <w:tr>
        <w:trPr>
          <w:trHeight w:val="87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5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қалалардың) бюджеттерге инженерлiк коммуникациялық инфрақұрылымды дамытуға және жайластыруға берiлетiн даму трансферттерi</w:t>
            </w:r>
          </w:p>
        </w:tc>
        <w:tc>
          <w:tcPr>
            <w:tcW w:w="3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1 205 000</w:t>
            </w:r>
          </w:p>
        </w:tc>
      </w:tr>
      <w:tr>
        <w:trPr>
          <w:trHeight w:val="30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3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2 976 889</w:t>
            </w:r>
          </w:p>
        </w:tc>
      </w:tr>
      <w:tr>
        <w:trPr>
          <w:trHeight w:val="30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 құрылыс басқармасы</w:t>
            </w:r>
          </w:p>
        </w:tc>
        <w:tc>
          <w:tcPr>
            <w:tcW w:w="3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20 000</w:t>
            </w:r>
          </w:p>
        </w:tc>
      </w:tr>
      <w:tr>
        <w:trPr>
          <w:trHeight w:val="30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5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Коммуналдық-шаруашылық объектілерін дамыту</w:t>
            </w:r>
          </w:p>
        </w:tc>
        <w:tc>
          <w:tcPr>
            <w:tcW w:w="3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20 000</w:t>
            </w:r>
          </w:p>
        </w:tc>
      </w:tr>
      <w:tr>
        <w:trPr>
          <w:trHeight w:val="57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 энергетика және коммуналдық шаруашылық басқармасы</w:t>
            </w:r>
          </w:p>
        </w:tc>
        <w:tc>
          <w:tcPr>
            <w:tcW w:w="3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2 956 889</w:t>
            </w:r>
          </w:p>
        </w:tc>
      </w:tr>
      <w:tr>
        <w:trPr>
          <w:trHeight w:val="57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Энергетика және коммуналдық шаруашылық басқармасының қызметiн қамтамасыз ету</w:t>
            </w:r>
          </w:p>
        </w:tc>
        <w:tc>
          <w:tcPr>
            <w:tcW w:w="3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24 898</w:t>
            </w:r>
          </w:p>
        </w:tc>
      </w:tr>
      <w:tr>
        <w:trPr>
          <w:trHeight w:val="1755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5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 қалалардың) бюджеттеріне өңірлік жұмыспен қамту және қадрларды қайта даярлау стратегиясын іске асыру шеңберінде инженерлік коммуникациялық инфрақұрылымды жөндеуге және елді мекендерді көркейтуге берілетін ағымдағы нысаналы трансферттері</w:t>
            </w:r>
          </w:p>
        </w:tc>
        <w:tc>
          <w:tcPr>
            <w:tcW w:w="3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2 271 341</w:t>
            </w:r>
          </w:p>
        </w:tc>
      </w:tr>
      <w:tr>
        <w:trPr>
          <w:trHeight w:val="1515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5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 қалалардың) бюджеттеріне өңірлік жұмыспен қамту және қадрларды қайта даярлау стратегиясын іске асыру шеңберінде инженерлік коммуникациялық инфрақұрылымды дамытуға және  елді мекендерді көркейтуге берілетін нысаналы даму трансферттері</w:t>
            </w:r>
          </w:p>
        </w:tc>
        <w:tc>
          <w:tcPr>
            <w:tcW w:w="3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521 324</w:t>
            </w:r>
          </w:p>
        </w:tc>
      </w:tr>
      <w:tr>
        <w:trPr>
          <w:trHeight w:val="30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5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бюджеттерден алынатын трансферттер </w:t>
            </w:r>
          </w:p>
        </w:tc>
        <w:tc>
          <w:tcPr>
            <w:tcW w:w="3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139 326</w:t>
            </w:r>
          </w:p>
        </w:tc>
      </w:tr>
      <w:tr>
        <w:trPr>
          <w:trHeight w:val="315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кеңiстiк</w:t>
            </w:r>
          </w:p>
        </w:tc>
        <w:tc>
          <w:tcPr>
            <w:tcW w:w="3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2 248 545</w:t>
            </w:r>
          </w:p>
        </w:tc>
      </w:tr>
      <w:tr>
        <w:trPr>
          <w:trHeight w:val="30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3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625 307</w:t>
            </w:r>
          </w:p>
        </w:tc>
      </w:tr>
      <w:tr>
        <w:trPr>
          <w:trHeight w:val="30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 мәдениет басқармасы</w:t>
            </w:r>
          </w:p>
        </w:tc>
        <w:tc>
          <w:tcPr>
            <w:tcW w:w="3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625 307</w:t>
            </w:r>
          </w:p>
        </w:tc>
      </w:tr>
      <w:tr>
        <w:trPr>
          <w:trHeight w:val="30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басқармасының қызметiн қамтамасыз ету</w:t>
            </w:r>
          </w:p>
        </w:tc>
        <w:tc>
          <w:tcPr>
            <w:tcW w:w="3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28 257</w:t>
            </w:r>
          </w:p>
        </w:tc>
      </w:tr>
      <w:tr>
        <w:trPr>
          <w:trHeight w:val="285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3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248 349</w:t>
            </w:r>
          </w:p>
        </w:tc>
      </w:tr>
      <w:tr>
        <w:trPr>
          <w:trHeight w:val="57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Тарихи-мәдени мұралардың сақталуын және оның қол жетiмдi болуын қамтамасыз ету</w:t>
            </w:r>
          </w:p>
        </w:tc>
        <w:tc>
          <w:tcPr>
            <w:tcW w:w="3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127 131</w:t>
            </w:r>
          </w:p>
        </w:tc>
      </w:tr>
      <w:tr>
        <w:trPr>
          <w:trHeight w:val="315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5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Театр және музыка өнерiн қолдау</w:t>
            </w:r>
          </w:p>
        </w:tc>
        <w:tc>
          <w:tcPr>
            <w:tcW w:w="3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152 593</w:t>
            </w:r>
          </w:p>
        </w:tc>
      </w:tr>
      <w:tr>
        <w:trPr>
          <w:trHeight w:val="315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5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Жергiлiктi бюджеттерден алынатын трансферттер</w:t>
            </w:r>
          </w:p>
        </w:tc>
        <w:tc>
          <w:tcPr>
            <w:tcW w:w="3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68 977</w:t>
            </w:r>
          </w:p>
        </w:tc>
      </w:tr>
      <w:tr>
        <w:trPr>
          <w:trHeight w:val="30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3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806 761</w:t>
            </w:r>
          </w:p>
        </w:tc>
      </w:tr>
      <w:tr>
        <w:trPr>
          <w:trHeight w:val="315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 туризм, дене тәрбиесі және спорт басқармасы</w:t>
            </w:r>
          </w:p>
        </w:tc>
        <w:tc>
          <w:tcPr>
            <w:tcW w:w="3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791 761</w:t>
            </w:r>
          </w:p>
        </w:tc>
      </w:tr>
      <w:tr>
        <w:trPr>
          <w:trHeight w:val="555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Туризм, дене тәрбиесі және спорт басқармасының қызметiн қамтамасыз ету</w:t>
            </w:r>
          </w:p>
        </w:tc>
        <w:tc>
          <w:tcPr>
            <w:tcW w:w="3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29 915</w:t>
            </w:r>
          </w:p>
        </w:tc>
      </w:tr>
      <w:tr>
        <w:trPr>
          <w:trHeight w:val="30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деңгейде спорт жарыстарын өткiзу</w:t>
            </w:r>
          </w:p>
        </w:tc>
        <w:tc>
          <w:tcPr>
            <w:tcW w:w="3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53 353</w:t>
            </w:r>
          </w:p>
        </w:tc>
      </w:tr>
      <w:tr>
        <w:trPr>
          <w:trHeight w:val="87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5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облыстық құрама командаларының мүшелерiн дайындау және олардың республикалық және халықаралық спорт жарыстарына қатысуы</w:t>
            </w:r>
          </w:p>
        </w:tc>
        <w:tc>
          <w:tcPr>
            <w:tcW w:w="3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701 593</w:t>
            </w:r>
          </w:p>
        </w:tc>
      </w:tr>
      <w:tr>
        <w:trPr>
          <w:trHeight w:val="30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5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бюджеттерден алынатын трансферттер</w:t>
            </w:r>
          </w:p>
        </w:tc>
        <w:tc>
          <w:tcPr>
            <w:tcW w:w="3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6 900</w:t>
            </w:r>
          </w:p>
        </w:tc>
      </w:tr>
      <w:tr>
        <w:trPr>
          <w:trHeight w:val="285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 құрылыс басқармасы</w:t>
            </w:r>
          </w:p>
        </w:tc>
        <w:tc>
          <w:tcPr>
            <w:tcW w:w="3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15 000</w:t>
            </w:r>
          </w:p>
        </w:tc>
      </w:tr>
      <w:tr>
        <w:trPr>
          <w:trHeight w:val="615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034</w:t>
            </w:r>
          </w:p>
        </w:tc>
        <w:tc>
          <w:tcPr>
            <w:tcW w:w="5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 (облыстық маңызы бар қалалар бюджеттеріне спорт объектілерін дамытуға бөлінетін нысаналы даму трансферттері</w:t>
            </w:r>
          </w:p>
        </w:tc>
        <w:tc>
          <w:tcPr>
            <w:tcW w:w="3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15 000</w:t>
            </w:r>
          </w:p>
        </w:tc>
      </w:tr>
      <w:tr>
        <w:trPr>
          <w:trHeight w:val="30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</w:p>
        </w:tc>
        <w:tc>
          <w:tcPr>
            <w:tcW w:w="3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342 594</w:t>
            </w:r>
          </w:p>
        </w:tc>
      </w:tr>
      <w:tr>
        <w:trPr>
          <w:trHeight w:val="315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 мұрағаттар және құжаттама басқармасы</w:t>
            </w:r>
          </w:p>
        </w:tc>
        <w:tc>
          <w:tcPr>
            <w:tcW w:w="3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89 636</w:t>
            </w:r>
          </w:p>
        </w:tc>
      </w:tr>
      <w:tr>
        <w:trPr>
          <w:trHeight w:val="57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Мұрағаттар және құжаттама басқармасының қызметiн қамтамасыз ету</w:t>
            </w:r>
          </w:p>
        </w:tc>
        <w:tc>
          <w:tcPr>
            <w:tcW w:w="3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15 004</w:t>
            </w:r>
          </w:p>
        </w:tc>
      </w:tr>
      <w:tr>
        <w:trPr>
          <w:trHeight w:val="27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5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Мұрағат қорының сақталуын қамтамасыз ету</w:t>
            </w:r>
          </w:p>
        </w:tc>
        <w:tc>
          <w:tcPr>
            <w:tcW w:w="3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74 632</w:t>
            </w:r>
          </w:p>
        </w:tc>
      </w:tr>
      <w:tr>
        <w:trPr>
          <w:trHeight w:val="30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 мәдениет басқармасы</w:t>
            </w:r>
          </w:p>
        </w:tc>
        <w:tc>
          <w:tcPr>
            <w:tcW w:w="3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64 049</w:t>
            </w:r>
          </w:p>
        </w:tc>
      </w:tr>
      <w:tr>
        <w:trPr>
          <w:trHeight w:val="285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5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кiтапханалардың жұмыс iстеуiн қамтамасыз ету</w:t>
            </w:r>
          </w:p>
        </w:tc>
        <w:tc>
          <w:tcPr>
            <w:tcW w:w="3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64 049</w:t>
            </w:r>
          </w:p>
        </w:tc>
      </w:tr>
      <w:tr>
        <w:trPr>
          <w:trHeight w:val="30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 iшкi саясат басқармасы</w:t>
            </w:r>
          </w:p>
        </w:tc>
        <w:tc>
          <w:tcPr>
            <w:tcW w:w="3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155 170</w:t>
            </w:r>
          </w:p>
        </w:tc>
      </w:tr>
      <w:tr>
        <w:trPr>
          <w:trHeight w:val="57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5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Бұқаралық ақпарат құралдары арқылы мемлекеттiк ақпарат саясатын жүргiзу</w:t>
            </w:r>
          </w:p>
        </w:tc>
        <w:tc>
          <w:tcPr>
            <w:tcW w:w="3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155 170</w:t>
            </w:r>
          </w:p>
        </w:tc>
      </w:tr>
      <w:tr>
        <w:trPr>
          <w:trHeight w:val="30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 тілдерді дамыту жөніндегі басқармасы</w:t>
            </w:r>
          </w:p>
        </w:tc>
        <w:tc>
          <w:tcPr>
            <w:tcW w:w="3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33 739</w:t>
            </w:r>
          </w:p>
        </w:tc>
      </w:tr>
      <w:tr>
        <w:trPr>
          <w:trHeight w:val="285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Тiлдердi дамыту жөнiндегi басқарманың қызметiн қамтамасыз ету</w:t>
            </w:r>
          </w:p>
        </w:tc>
        <w:tc>
          <w:tcPr>
            <w:tcW w:w="3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20 106</w:t>
            </w:r>
          </w:p>
        </w:tc>
      </w:tr>
      <w:tr>
        <w:trPr>
          <w:trHeight w:val="57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5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тiлдi және Қазақстан халықтарының басқа да тiлдерiн дамыту</w:t>
            </w:r>
          </w:p>
        </w:tc>
        <w:tc>
          <w:tcPr>
            <w:tcW w:w="3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13 633</w:t>
            </w:r>
          </w:p>
        </w:tc>
      </w:tr>
      <w:tr>
        <w:trPr>
          <w:trHeight w:val="27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Туризм</w:t>
            </w:r>
          </w:p>
        </w:tc>
        <w:tc>
          <w:tcPr>
            <w:tcW w:w="3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9 742</w:t>
            </w:r>
          </w:p>
        </w:tc>
      </w:tr>
      <w:tr>
        <w:trPr>
          <w:trHeight w:val="315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 туризм, дене тәрбиесі және спорт басқармасы</w:t>
            </w:r>
          </w:p>
        </w:tc>
        <w:tc>
          <w:tcPr>
            <w:tcW w:w="3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9 742</w:t>
            </w:r>
          </w:p>
        </w:tc>
      </w:tr>
      <w:tr>
        <w:trPr>
          <w:trHeight w:val="27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5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Туристiк қызметтi реттеу</w:t>
            </w:r>
          </w:p>
        </w:tc>
        <w:tc>
          <w:tcPr>
            <w:tcW w:w="3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9 742</w:t>
            </w:r>
          </w:p>
        </w:tc>
      </w:tr>
      <w:tr>
        <w:trPr>
          <w:trHeight w:val="60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3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464 141</w:t>
            </w:r>
          </w:p>
        </w:tc>
      </w:tr>
      <w:tr>
        <w:trPr>
          <w:trHeight w:val="285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 туризм, дене тәрбиесі және спорт басқармасы</w:t>
            </w:r>
          </w:p>
        </w:tc>
        <w:tc>
          <w:tcPr>
            <w:tcW w:w="3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170 936</w:t>
            </w:r>
          </w:p>
        </w:tc>
      </w:tr>
      <w:tr>
        <w:trPr>
          <w:trHeight w:val="87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5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қадрларды қайта даярлау стратегиясын іске асыру шеңберінде спорт объектілерін күрделі, ағымды жөндеу</w:t>
            </w:r>
          </w:p>
        </w:tc>
        <w:tc>
          <w:tcPr>
            <w:tcW w:w="3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51 000</w:t>
            </w:r>
          </w:p>
        </w:tc>
      </w:tr>
      <w:tr>
        <w:trPr>
          <w:trHeight w:val="12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5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 қалалардың) бюджеттеріне өңірлік жұмыспен қамту және қадрларды қайта даярлау стратегиясын іске асыру шеңберінде спорт объектілерін күрделі, ағымды жөндеуге берілетін ағымдағы нысаналы трансферттері</w:t>
            </w:r>
          </w:p>
        </w:tc>
        <w:tc>
          <w:tcPr>
            <w:tcW w:w="3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119 936</w:t>
            </w:r>
          </w:p>
        </w:tc>
      </w:tr>
      <w:tr>
        <w:trPr>
          <w:trHeight w:val="30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 мәдениет басқармасы</w:t>
            </w:r>
          </w:p>
        </w:tc>
        <w:tc>
          <w:tcPr>
            <w:tcW w:w="3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232 900</w:t>
            </w:r>
          </w:p>
        </w:tc>
      </w:tr>
      <w:tr>
        <w:trPr>
          <w:trHeight w:val="885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қадрларды қайта даярлау стратегиясын іске асыру шеңберінде мәдениет объектілерін күрделі, ағымды жөндеу</w:t>
            </w:r>
          </w:p>
        </w:tc>
        <w:tc>
          <w:tcPr>
            <w:tcW w:w="3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34 900</w:t>
            </w:r>
          </w:p>
        </w:tc>
      </w:tr>
      <w:tr>
        <w:trPr>
          <w:trHeight w:val="147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5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 қалалардың) бюджеттеріне өңірлік жұмыспен қамту және қадрларды қайта даярлау стратегиясын іске асыру шеңберінде мәдениет объектілерін күрделі, ағымды жөндеуге берілетін ағымдағы нысаналы трансферттері</w:t>
            </w:r>
          </w:p>
        </w:tc>
        <w:tc>
          <w:tcPr>
            <w:tcW w:w="3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198 000</w:t>
            </w:r>
          </w:p>
        </w:tc>
      </w:tr>
      <w:tr>
        <w:trPr>
          <w:trHeight w:val="30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 iшкi саясат басқармасы</w:t>
            </w:r>
          </w:p>
        </w:tc>
        <w:tc>
          <w:tcPr>
            <w:tcW w:w="3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60 305</w:t>
            </w:r>
          </w:p>
        </w:tc>
      </w:tr>
      <w:tr>
        <w:trPr>
          <w:trHeight w:val="30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саясат басқармасының қызметiн қамтамасыз ету</w:t>
            </w:r>
          </w:p>
        </w:tc>
        <w:tc>
          <w:tcPr>
            <w:tcW w:w="3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36 265</w:t>
            </w:r>
          </w:p>
        </w:tc>
      </w:tr>
      <w:tr>
        <w:trPr>
          <w:trHeight w:val="315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 өңiрлiк бағдарламаларды iске асыру</w:t>
            </w:r>
          </w:p>
        </w:tc>
        <w:tc>
          <w:tcPr>
            <w:tcW w:w="3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24 040</w:t>
            </w:r>
          </w:p>
        </w:tc>
      </w:tr>
      <w:tr>
        <w:trPr>
          <w:trHeight w:val="345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кешенi және жер қойнауын пайдалану</w:t>
            </w:r>
          </w:p>
        </w:tc>
        <w:tc>
          <w:tcPr>
            <w:tcW w:w="3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50 000</w:t>
            </w:r>
          </w:p>
        </w:tc>
      </w:tr>
      <w:tr>
        <w:trPr>
          <w:trHeight w:val="6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кешенi және жер қойнауын пайдалану саласындағы өзге де қызметтер</w:t>
            </w:r>
          </w:p>
        </w:tc>
        <w:tc>
          <w:tcPr>
            <w:tcW w:w="3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50 000</w:t>
            </w:r>
          </w:p>
        </w:tc>
      </w:tr>
      <w:tr>
        <w:trPr>
          <w:trHeight w:val="30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 құрылыс басқармасы</w:t>
            </w:r>
          </w:p>
        </w:tc>
        <w:tc>
          <w:tcPr>
            <w:tcW w:w="3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50 000</w:t>
            </w:r>
          </w:p>
        </w:tc>
      </w:tr>
      <w:tr>
        <w:trPr>
          <w:trHeight w:val="60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5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Жылу-энергетикалық жүйенi дамытуға аудандар (облыстық маңызы бар қалалар) бюджеттерiне нысаналы даму трансферттерi</w:t>
            </w:r>
          </w:p>
        </w:tc>
        <w:tc>
          <w:tcPr>
            <w:tcW w:w="3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50 000</w:t>
            </w:r>
          </w:p>
        </w:tc>
      </w:tr>
      <w:tr>
        <w:trPr>
          <w:trHeight w:val="87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дүниесiн қорғау, жер қатынастары</w:t>
            </w:r>
          </w:p>
        </w:tc>
        <w:tc>
          <w:tcPr>
            <w:tcW w:w="3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5 101 855</w:t>
            </w:r>
          </w:p>
        </w:tc>
      </w:tr>
      <w:tr>
        <w:trPr>
          <w:trHeight w:val="315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3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1 698 579</w:t>
            </w:r>
          </w:p>
        </w:tc>
      </w:tr>
      <w:tr>
        <w:trPr>
          <w:trHeight w:val="30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 ауыл шаруашылығы басқармасы</w:t>
            </w:r>
          </w:p>
        </w:tc>
        <w:tc>
          <w:tcPr>
            <w:tcW w:w="3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1 643 420</w:t>
            </w:r>
          </w:p>
        </w:tc>
      </w:tr>
      <w:tr>
        <w:trPr>
          <w:trHeight w:val="3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басқармасының қызметiн қамтамасыз ету</w:t>
            </w:r>
          </w:p>
        </w:tc>
        <w:tc>
          <w:tcPr>
            <w:tcW w:w="3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45 451</w:t>
            </w:r>
          </w:p>
        </w:tc>
      </w:tr>
      <w:tr>
        <w:trPr>
          <w:trHeight w:val="3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5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Тұқым шаруашылығын қолдау</w:t>
            </w:r>
          </w:p>
        </w:tc>
        <w:tc>
          <w:tcPr>
            <w:tcW w:w="3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105 470</w:t>
            </w:r>
          </w:p>
        </w:tc>
      </w:tr>
      <w:tr>
        <w:trPr>
          <w:trHeight w:val="3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5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Асыл тұқымды мал шаруашылығын қолдау</w:t>
            </w:r>
          </w:p>
        </w:tc>
        <w:tc>
          <w:tcPr>
            <w:tcW w:w="3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109 622</w:t>
            </w:r>
          </w:p>
        </w:tc>
      </w:tr>
      <w:tr>
        <w:trPr>
          <w:trHeight w:val="555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5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дақылдарының шығымдылығын және сапасын арттыру</w:t>
            </w:r>
          </w:p>
        </w:tc>
        <w:tc>
          <w:tcPr>
            <w:tcW w:w="3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25 747</w:t>
            </w:r>
          </w:p>
        </w:tc>
      </w:tr>
      <w:tr>
        <w:trPr>
          <w:trHeight w:val="57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5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тауарларын өндiрушiлерге су жеткiзу жөнiндегi қызметтердiң құнын субсидиялау</w:t>
            </w:r>
          </w:p>
        </w:tc>
        <w:tc>
          <w:tcPr>
            <w:tcW w:w="3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105 630</w:t>
            </w:r>
          </w:p>
        </w:tc>
      </w:tr>
      <w:tr>
        <w:trPr>
          <w:trHeight w:val="87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5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Көктемгi егiс және егiн жинау жұмыстарын жүргiзу үшiн қажеттi жанар-жағар май және басқа да тауар-материалдық құндылықтардың құнын арзандату</w:t>
            </w:r>
          </w:p>
        </w:tc>
        <w:tc>
          <w:tcPr>
            <w:tcW w:w="3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1 247 100</w:t>
            </w:r>
          </w:p>
        </w:tc>
      </w:tr>
      <w:tr>
        <w:trPr>
          <w:trHeight w:val="30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5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бюджеттерден алынатын трансферттер</w:t>
            </w:r>
          </w:p>
        </w:tc>
        <w:tc>
          <w:tcPr>
            <w:tcW w:w="3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4 400</w:t>
            </w:r>
          </w:p>
        </w:tc>
      </w:tr>
      <w:tr>
        <w:trPr>
          <w:trHeight w:val="315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 экономика және бюджеттік жоспарлау басқармасы</w:t>
            </w:r>
          </w:p>
        </w:tc>
        <w:tc>
          <w:tcPr>
            <w:tcW w:w="3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55 159</w:t>
            </w:r>
          </w:p>
        </w:tc>
      </w:tr>
      <w:tr>
        <w:trPr>
          <w:trHeight w:val="9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5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 қалалардың) бюджеттеріне ауылдық елді мекендер саласының мамандарын әлеуметтік қолдау шараларын іске асыру үшін ағымдағы нысаналы трансферттер</w:t>
            </w:r>
          </w:p>
        </w:tc>
        <w:tc>
          <w:tcPr>
            <w:tcW w:w="3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55 159</w:t>
            </w:r>
          </w:p>
        </w:tc>
      </w:tr>
      <w:tr>
        <w:trPr>
          <w:trHeight w:val="30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 шаруашылығы</w:t>
            </w:r>
          </w:p>
        </w:tc>
        <w:tc>
          <w:tcPr>
            <w:tcW w:w="3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1 956 003</w:t>
            </w:r>
          </w:p>
        </w:tc>
      </w:tr>
      <w:tr>
        <w:trPr>
          <w:trHeight w:val="30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 ауыл шаруашылығы басқармасы</w:t>
            </w:r>
          </w:p>
        </w:tc>
        <w:tc>
          <w:tcPr>
            <w:tcW w:w="3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88 458</w:t>
            </w:r>
          </w:p>
        </w:tc>
      </w:tr>
      <w:tr>
        <w:trPr>
          <w:trHeight w:val="915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5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Ауыз сумен жабдықтаудың баламасыз көздерi болып табылатын сумен жабдықтаудың аса маңызды топтық жүйелерiнен ауыз су беру жөнiндегi қызметтердiң құнын субсидиялау</w:t>
            </w:r>
          </w:p>
        </w:tc>
        <w:tc>
          <w:tcPr>
            <w:tcW w:w="3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88 458</w:t>
            </w:r>
          </w:p>
        </w:tc>
      </w:tr>
      <w:tr>
        <w:trPr>
          <w:trHeight w:val="30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 құрылыс басқармасы</w:t>
            </w:r>
          </w:p>
        </w:tc>
        <w:tc>
          <w:tcPr>
            <w:tcW w:w="3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1 867 545</w:t>
            </w:r>
          </w:p>
        </w:tc>
      </w:tr>
      <w:tr>
        <w:trPr>
          <w:trHeight w:val="60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5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жүйесiн дамытуға аудандар (облыстық маңызы бар қалалар) бюджеттерiне берiлетiн нысаналы даму трансферттер</w:t>
            </w:r>
          </w:p>
        </w:tc>
        <w:tc>
          <w:tcPr>
            <w:tcW w:w="3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1 867 545</w:t>
            </w:r>
          </w:p>
        </w:tc>
      </w:tr>
      <w:tr>
        <w:trPr>
          <w:trHeight w:val="3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Орман шаруашылығы</w:t>
            </w:r>
          </w:p>
        </w:tc>
        <w:tc>
          <w:tcPr>
            <w:tcW w:w="3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111 117</w:t>
            </w:r>
          </w:p>
        </w:tc>
      </w:tr>
      <w:tr>
        <w:trPr>
          <w:trHeight w:val="60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 табиғи ресурстар және табиғат пайдалануды реттеу басқармасы</w:t>
            </w:r>
          </w:p>
        </w:tc>
        <w:tc>
          <w:tcPr>
            <w:tcW w:w="3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111 117</w:t>
            </w:r>
          </w:p>
        </w:tc>
      </w:tr>
      <w:tr>
        <w:trPr>
          <w:trHeight w:val="30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Ормандарды сақтау, қорғау, молайту және орман өсiру</w:t>
            </w:r>
          </w:p>
        </w:tc>
        <w:tc>
          <w:tcPr>
            <w:tcW w:w="3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111 117</w:t>
            </w:r>
          </w:p>
        </w:tc>
      </w:tr>
      <w:tr>
        <w:trPr>
          <w:trHeight w:val="30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Қоршаған ортаны қорғау</w:t>
            </w:r>
          </w:p>
        </w:tc>
        <w:tc>
          <w:tcPr>
            <w:tcW w:w="3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261 147</w:t>
            </w:r>
          </w:p>
        </w:tc>
      </w:tr>
      <w:tr>
        <w:trPr>
          <w:trHeight w:val="60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 табиғи ресурстар және табиғат пайдалануды реттеу басқармасы</w:t>
            </w:r>
          </w:p>
        </w:tc>
        <w:tc>
          <w:tcPr>
            <w:tcW w:w="3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261 147</w:t>
            </w:r>
          </w:p>
        </w:tc>
      </w:tr>
      <w:tr>
        <w:trPr>
          <w:trHeight w:val="60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ресурстар және табиғат пайдалануды реттеу басқармасының қызметін қамтамасыз ету</w:t>
            </w:r>
          </w:p>
        </w:tc>
        <w:tc>
          <w:tcPr>
            <w:tcW w:w="3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49 147</w:t>
            </w:r>
          </w:p>
        </w:tc>
      </w:tr>
      <w:tr>
        <w:trPr>
          <w:trHeight w:val="315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5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Қоршаған ортаны қорғау жөнiнде iс-шаралар өткiзу</w:t>
            </w:r>
          </w:p>
        </w:tc>
        <w:tc>
          <w:tcPr>
            <w:tcW w:w="3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212 000</w:t>
            </w:r>
          </w:p>
        </w:tc>
      </w:tr>
      <w:tr>
        <w:trPr>
          <w:trHeight w:val="30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3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24 274</w:t>
            </w:r>
          </w:p>
        </w:tc>
      </w:tr>
      <w:tr>
        <w:trPr>
          <w:trHeight w:val="30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 жер қатынастары басқармасы</w:t>
            </w:r>
          </w:p>
        </w:tc>
        <w:tc>
          <w:tcPr>
            <w:tcW w:w="3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24 274</w:t>
            </w:r>
          </w:p>
        </w:tc>
      </w:tr>
      <w:tr>
        <w:trPr>
          <w:trHeight w:val="345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 басқармасының қызметiн қамтамасыз ету</w:t>
            </w:r>
          </w:p>
        </w:tc>
        <w:tc>
          <w:tcPr>
            <w:tcW w:w="3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24 274</w:t>
            </w:r>
          </w:p>
        </w:tc>
      </w:tr>
      <w:tr>
        <w:trPr>
          <w:trHeight w:val="615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 және қоршаған ортаны қорғау мен жер қатынастары саласындағы өзге де қызметтер</w:t>
            </w:r>
          </w:p>
        </w:tc>
        <w:tc>
          <w:tcPr>
            <w:tcW w:w="3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1 050 735</w:t>
            </w:r>
          </w:p>
        </w:tc>
      </w:tr>
      <w:tr>
        <w:trPr>
          <w:trHeight w:val="30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 ауыл шаруашылығы басқармасы</w:t>
            </w:r>
          </w:p>
        </w:tc>
        <w:tc>
          <w:tcPr>
            <w:tcW w:w="3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865 877</w:t>
            </w:r>
          </w:p>
        </w:tc>
      </w:tr>
      <w:tr>
        <w:trPr>
          <w:trHeight w:val="30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5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 шаруашылығы өнімдерінің өнімділігін және сапасын арттыру</w:t>
            </w:r>
          </w:p>
        </w:tc>
        <w:tc>
          <w:tcPr>
            <w:tcW w:w="3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865 877</w:t>
            </w:r>
          </w:p>
        </w:tc>
      </w:tr>
      <w:tr>
        <w:trPr>
          <w:trHeight w:val="30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 экономика және бюджеттік жоспарлау басқармасы</w:t>
            </w:r>
          </w:p>
        </w:tc>
        <w:tc>
          <w:tcPr>
            <w:tcW w:w="3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184 858</w:t>
            </w:r>
          </w:p>
        </w:tc>
      </w:tr>
      <w:tr>
        <w:trPr>
          <w:trHeight w:val="150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5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 қалалардың) бюджеттеріне өңірлік жұмыспен қамту және кадрларды қайта даярлау стратегиясын іске асыру шеңберінде ауылдарда (селоларда), ауылдық (селолық) округтерде әлеуметтік жобаларды қаржыландыруға ағымдағы нысаналы трансферттері</w:t>
            </w:r>
          </w:p>
        </w:tc>
        <w:tc>
          <w:tcPr>
            <w:tcW w:w="3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184 858</w:t>
            </w:r>
          </w:p>
        </w:tc>
      </w:tr>
      <w:tr>
        <w:trPr>
          <w:trHeight w:val="375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3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80 037</w:t>
            </w:r>
          </w:p>
        </w:tc>
      </w:tr>
      <w:tr>
        <w:trPr>
          <w:trHeight w:val="345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қызметi</w:t>
            </w:r>
          </w:p>
        </w:tc>
        <w:tc>
          <w:tcPr>
            <w:tcW w:w="3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80 037</w:t>
            </w:r>
          </w:p>
        </w:tc>
      </w:tr>
      <w:tr>
        <w:trPr>
          <w:trHeight w:val="315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 мемлекеттiк сәулет-құрылыс бақылау басқармасы</w:t>
            </w:r>
          </w:p>
        </w:tc>
        <w:tc>
          <w:tcPr>
            <w:tcW w:w="3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24 330</w:t>
            </w:r>
          </w:p>
        </w:tc>
      </w:tr>
      <w:tr>
        <w:trPr>
          <w:trHeight w:val="555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сәулет-құрылыс бақылау басқармасының қызметiн қамтамасыз ету</w:t>
            </w:r>
          </w:p>
        </w:tc>
        <w:tc>
          <w:tcPr>
            <w:tcW w:w="3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24 330</w:t>
            </w:r>
          </w:p>
        </w:tc>
      </w:tr>
      <w:tr>
        <w:trPr>
          <w:trHeight w:val="30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 құрылыс басқармасы</w:t>
            </w:r>
          </w:p>
        </w:tc>
        <w:tc>
          <w:tcPr>
            <w:tcW w:w="3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27 720</w:t>
            </w:r>
          </w:p>
        </w:tc>
      </w:tr>
      <w:tr>
        <w:trPr>
          <w:trHeight w:val="30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Құрылыс басқармасының қызметiн қамтамасыз ету</w:t>
            </w:r>
          </w:p>
        </w:tc>
        <w:tc>
          <w:tcPr>
            <w:tcW w:w="3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27 720</w:t>
            </w:r>
          </w:p>
        </w:tc>
      </w:tr>
      <w:tr>
        <w:trPr>
          <w:trHeight w:val="30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 сәулет және қала құрылысы басқармасы</w:t>
            </w:r>
          </w:p>
        </w:tc>
        <w:tc>
          <w:tcPr>
            <w:tcW w:w="3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27 987</w:t>
            </w:r>
          </w:p>
        </w:tc>
      </w:tr>
      <w:tr>
        <w:trPr>
          <w:trHeight w:val="585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 және қала құрылысы басқармасының қызметiн қамтамасыз ету</w:t>
            </w:r>
          </w:p>
        </w:tc>
        <w:tc>
          <w:tcPr>
            <w:tcW w:w="3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27 987</w:t>
            </w:r>
          </w:p>
        </w:tc>
      </w:tr>
      <w:tr>
        <w:trPr>
          <w:trHeight w:val="30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коммуникациялар</w:t>
            </w:r>
          </w:p>
        </w:tc>
        <w:tc>
          <w:tcPr>
            <w:tcW w:w="3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3 431 846</w:t>
            </w:r>
          </w:p>
        </w:tc>
      </w:tr>
      <w:tr>
        <w:trPr>
          <w:trHeight w:val="315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  <w:tc>
          <w:tcPr>
            <w:tcW w:w="3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1 656 675</w:t>
            </w:r>
          </w:p>
        </w:tc>
      </w:tr>
      <w:tr>
        <w:trPr>
          <w:trHeight w:val="615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 жолаушылар көлiгi және автомобиль жолдары басқармасы</w:t>
            </w:r>
          </w:p>
        </w:tc>
        <w:tc>
          <w:tcPr>
            <w:tcW w:w="3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1 656 675</w:t>
            </w:r>
          </w:p>
        </w:tc>
      </w:tr>
      <w:tr>
        <w:trPr>
          <w:trHeight w:val="315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iстеуiн қамтамасыз ету</w:t>
            </w:r>
          </w:p>
        </w:tc>
        <w:tc>
          <w:tcPr>
            <w:tcW w:w="3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1 194 515</w:t>
            </w:r>
          </w:p>
        </w:tc>
      </w:tr>
      <w:tr>
        <w:trPr>
          <w:trHeight w:val="60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5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инфрақұрылымын дамытуға аудандар (облыстық маңызы бар қалалар) бюджеттерiне берiлетiн нысаналы даму трансферттерi</w:t>
            </w:r>
          </w:p>
        </w:tc>
        <w:tc>
          <w:tcPr>
            <w:tcW w:w="3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462 160</w:t>
            </w:r>
          </w:p>
        </w:tc>
      </w:tr>
      <w:tr>
        <w:trPr>
          <w:trHeight w:val="315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коммуникациялар саласындағы өзге де қызметтер</w:t>
            </w:r>
          </w:p>
        </w:tc>
        <w:tc>
          <w:tcPr>
            <w:tcW w:w="3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1 775 171</w:t>
            </w:r>
          </w:p>
        </w:tc>
      </w:tr>
      <w:tr>
        <w:trPr>
          <w:trHeight w:val="60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 жолаушылар көлiгi және автомобиль жолдары басқармасы</w:t>
            </w:r>
          </w:p>
        </w:tc>
        <w:tc>
          <w:tcPr>
            <w:tcW w:w="3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1 775 171</w:t>
            </w:r>
          </w:p>
        </w:tc>
      </w:tr>
      <w:tr>
        <w:trPr>
          <w:trHeight w:val="60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Жолаушылар көлiгi және автомобиль жолдары басқармасының қызметiн қамтамасыз ету</w:t>
            </w:r>
          </w:p>
        </w:tc>
        <w:tc>
          <w:tcPr>
            <w:tcW w:w="3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31 687</w:t>
            </w:r>
          </w:p>
        </w:tc>
      </w:tr>
      <w:tr>
        <w:trPr>
          <w:trHeight w:val="30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5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инфрақұрылымын дамыту</w:t>
            </w:r>
          </w:p>
        </w:tc>
        <w:tc>
          <w:tcPr>
            <w:tcW w:w="3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399 407</w:t>
            </w:r>
          </w:p>
        </w:tc>
      </w:tr>
      <w:tr>
        <w:trPr>
          <w:trHeight w:val="60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маңызы бар ауданаралық (қалааралық) қатынастар бойынша жолаушылар тасымалын ұйымдастыру</w:t>
            </w:r>
          </w:p>
        </w:tc>
        <w:tc>
          <w:tcPr>
            <w:tcW w:w="3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52 739</w:t>
            </w:r>
          </w:p>
        </w:tc>
      </w:tr>
      <w:tr>
        <w:trPr>
          <w:trHeight w:val="177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5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 қалалардың) бюджеттеріне өңірлік жұмыспен қамту және қадрларды қайта даярлау стратегиясын іске асыру шеңберінде аудандық маңызы бар автомобиль жолдарын, қала және елді-мекендер көшелерін жөндеуге және ұстауға берілетін ағымдағы нысаналы трансферттері</w:t>
            </w:r>
          </w:p>
        </w:tc>
        <w:tc>
          <w:tcPr>
            <w:tcW w:w="3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403 620</w:t>
            </w:r>
          </w:p>
        </w:tc>
      </w:tr>
      <w:tr>
        <w:trPr>
          <w:trHeight w:val="1785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5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 қалалардың) бюджеттеріне өңірлік жұмыспен қамту және қадрларды қайта даярлау стратегиясын іске асыру шеңберінде  аудандық маңызы бар автомобиль жолдарын, қала және елді-мекендер көшелерін өткізуге салу және  құруға, қайта берілетін  нысаналы даму трансферттері</w:t>
            </w:r>
          </w:p>
        </w:tc>
        <w:tc>
          <w:tcPr>
            <w:tcW w:w="3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119 071</w:t>
            </w:r>
          </w:p>
        </w:tc>
      </w:tr>
      <w:tr>
        <w:trPr>
          <w:trHeight w:val="1275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5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 қайта даярлау стратегиясын іске асыру шеңберінде облыстық маңызы бар автомобиль жолдарын, қала және елді-мекендердің көшелерін салу және қайта құру</w:t>
            </w:r>
          </w:p>
        </w:tc>
        <w:tc>
          <w:tcPr>
            <w:tcW w:w="3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478 387</w:t>
            </w:r>
          </w:p>
        </w:tc>
      </w:tr>
      <w:tr>
        <w:trPr>
          <w:trHeight w:val="30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5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бюджеттерден алынатын трансферттер</w:t>
            </w:r>
          </w:p>
        </w:tc>
        <w:tc>
          <w:tcPr>
            <w:tcW w:w="3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290 260</w:t>
            </w:r>
          </w:p>
        </w:tc>
      </w:tr>
      <w:tr>
        <w:trPr>
          <w:trHeight w:val="30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3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294 937</w:t>
            </w:r>
          </w:p>
        </w:tc>
      </w:tr>
      <w:tr>
        <w:trPr>
          <w:trHeight w:val="345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қызметтердi реттеу</w:t>
            </w:r>
          </w:p>
        </w:tc>
        <w:tc>
          <w:tcPr>
            <w:tcW w:w="3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47 412</w:t>
            </w:r>
          </w:p>
        </w:tc>
      </w:tr>
      <w:tr>
        <w:trPr>
          <w:trHeight w:val="315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 кәсiпкерлiк және өнеркәсiп басқармасы</w:t>
            </w:r>
          </w:p>
        </w:tc>
        <w:tc>
          <w:tcPr>
            <w:tcW w:w="3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47 412</w:t>
            </w:r>
          </w:p>
        </w:tc>
      </w:tr>
      <w:tr>
        <w:trPr>
          <w:trHeight w:val="60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өнеркәсiп басқармасының қызметiн қамтамасыз ету</w:t>
            </w:r>
          </w:p>
        </w:tc>
        <w:tc>
          <w:tcPr>
            <w:tcW w:w="3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47 412</w:t>
            </w:r>
          </w:p>
        </w:tc>
      </w:tr>
      <w:tr>
        <w:trPr>
          <w:trHeight w:val="30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3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247 525</w:t>
            </w:r>
          </w:p>
        </w:tc>
      </w:tr>
      <w:tr>
        <w:trPr>
          <w:trHeight w:val="30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 қаржы басқармасы</w:t>
            </w:r>
          </w:p>
        </w:tc>
        <w:tc>
          <w:tcPr>
            <w:tcW w:w="3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205 000</w:t>
            </w:r>
          </w:p>
        </w:tc>
      </w:tr>
      <w:tr>
        <w:trPr>
          <w:trHeight w:val="3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5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жергілікті атқарушы органының резервi</w:t>
            </w:r>
          </w:p>
        </w:tc>
        <w:tc>
          <w:tcPr>
            <w:tcW w:w="3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205 000</w:t>
            </w:r>
          </w:p>
        </w:tc>
      </w:tr>
      <w:tr>
        <w:trPr>
          <w:trHeight w:val="285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 экономика және бюджеттік жоспарлау басқармасы</w:t>
            </w:r>
          </w:p>
        </w:tc>
        <w:tc>
          <w:tcPr>
            <w:tcW w:w="3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35 819</w:t>
            </w:r>
          </w:p>
        </w:tc>
      </w:tr>
      <w:tr>
        <w:trPr>
          <w:trHeight w:val="90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бюджеттік инвестициялық жобалардың (бағдарламалардың) техникалық-экономикалық негіздемелерін әзірлеу және оған сараптама жүргізу</w:t>
            </w:r>
          </w:p>
        </w:tc>
        <w:tc>
          <w:tcPr>
            <w:tcW w:w="3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35 819</w:t>
            </w:r>
          </w:p>
        </w:tc>
      </w:tr>
      <w:tr>
        <w:trPr>
          <w:trHeight w:val="30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 кәсiпкерлiк және өнеркәсiп басқармасы</w:t>
            </w:r>
          </w:p>
        </w:tc>
        <w:tc>
          <w:tcPr>
            <w:tcW w:w="3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6 706</w:t>
            </w:r>
          </w:p>
        </w:tc>
      </w:tr>
      <w:tr>
        <w:trPr>
          <w:trHeight w:val="315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5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Индустриялық-инновациялық даму стратегиясын iске асыру</w:t>
            </w:r>
          </w:p>
        </w:tc>
        <w:tc>
          <w:tcPr>
            <w:tcW w:w="3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6 706</w:t>
            </w:r>
          </w:p>
        </w:tc>
      </w:tr>
      <w:tr>
        <w:trPr>
          <w:trHeight w:val="30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3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157 221</w:t>
            </w:r>
          </w:p>
        </w:tc>
      </w:tr>
      <w:tr>
        <w:trPr>
          <w:trHeight w:val="315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3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157 221</w:t>
            </w:r>
          </w:p>
        </w:tc>
      </w:tr>
      <w:tr>
        <w:trPr>
          <w:trHeight w:val="30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 қаржы басқармасы</w:t>
            </w:r>
          </w:p>
        </w:tc>
        <w:tc>
          <w:tcPr>
            <w:tcW w:w="3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157 221</w:t>
            </w:r>
          </w:p>
        </w:tc>
      </w:tr>
      <w:tr>
        <w:trPr>
          <w:trHeight w:val="3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5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Жергiлiктi атқарушы органдардың борышына қызмет көрсету</w:t>
            </w:r>
          </w:p>
        </w:tc>
        <w:tc>
          <w:tcPr>
            <w:tcW w:w="3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157 221</w:t>
            </w:r>
          </w:p>
        </w:tc>
      </w:tr>
      <w:tr>
        <w:trPr>
          <w:trHeight w:val="30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3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12 917 172</w:t>
            </w:r>
          </w:p>
        </w:tc>
      </w:tr>
      <w:tr>
        <w:trPr>
          <w:trHeight w:val="30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3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12 917 172</w:t>
            </w:r>
          </w:p>
        </w:tc>
      </w:tr>
      <w:tr>
        <w:trPr>
          <w:trHeight w:val="30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 қаржы басқармасы</w:t>
            </w:r>
          </w:p>
        </w:tc>
        <w:tc>
          <w:tcPr>
            <w:tcW w:w="3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12 917 172</w:t>
            </w:r>
          </w:p>
        </w:tc>
      </w:tr>
      <w:tr>
        <w:trPr>
          <w:trHeight w:val="30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5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Субвенциялар</w:t>
            </w:r>
          </w:p>
        </w:tc>
        <w:tc>
          <w:tcPr>
            <w:tcW w:w="3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9 784 119</w:t>
            </w:r>
          </w:p>
        </w:tc>
      </w:tr>
      <w:tr>
        <w:trPr>
          <w:trHeight w:val="585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5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трансферттерді қайтару</w:t>
            </w:r>
          </w:p>
        </w:tc>
        <w:tc>
          <w:tcPr>
            <w:tcW w:w="3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74 432</w:t>
            </w:r>
          </w:p>
        </w:tc>
      </w:tr>
      <w:tr>
        <w:trPr>
          <w:trHeight w:val="120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5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</w:t>
            </w:r>
          </w:p>
        </w:tc>
        <w:tc>
          <w:tcPr>
            <w:tcW w:w="3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884 621</w:t>
            </w:r>
          </w:p>
        </w:tc>
      </w:tr>
      <w:tr>
        <w:trPr>
          <w:trHeight w:val="915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5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Заңнаманың өзгеруіне байланысты жоғары тұрған бюджеттен төмен тұрған бюджеттерге өтемақыға берілетін ағымдағы нысаналы трансферттер</w:t>
            </w:r>
          </w:p>
        </w:tc>
        <w:tc>
          <w:tcPr>
            <w:tcW w:w="3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2 174 000</w:t>
            </w:r>
          </w:p>
        </w:tc>
      </w:tr>
      <w:tr>
        <w:trPr>
          <w:trHeight w:val="285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ТАЗА БЮДЖЕТТIК КРЕДИТТЕУ</w:t>
            </w:r>
          </w:p>
        </w:tc>
        <w:tc>
          <w:tcPr>
            <w:tcW w:w="3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-426 164</w:t>
            </w:r>
          </w:p>
        </w:tc>
      </w:tr>
      <w:tr>
        <w:trPr>
          <w:trHeight w:val="285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Бюджеттiк кредиттер</w:t>
            </w:r>
          </w:p>
        </w:tc>
        <w:tc>
          <w:tcPr>
            <w:tcW w:w="3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426 000</w:t>
            </w:r>
          </w:p>
        </w:tc>
      </w:tr>
      <w:tr>
        <w:trPr>
          <w:trHeight w:val="30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3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326 000</w:t>
            </w:r>
          </w:p>
        </w:tc>
      </w:tr>
      <w:tr>
        <w:trPr>
          <w:trHeight w:val="30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3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326 000</w:t>
            </w:r>
          </w:p>
        </w:tc>
      </w:tr>
      <w:tr>
        <w:trPr>
          <w:trHeight w:val="30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 құрылыс басқармасы</w:t>
            </w:r>
          </w:p>
        </w:tc>
        <w:tc>
          <w:tcPr>
            <w:tcW w:w="3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326 000</w:t>
            </w:r>
          </w:p>
        </w:tc>
      </w:tr>
      <w:tr>
        <w:trPr>
          <w:trHeight w:val="60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5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салуға және сатып алуға аудандар (облыстық маңызы бар қалалар) бюджеттерiне кредит беру</w:t>
            </w:r>
          </w:p>
        </w:tc>
        <w:tc>
          <w:tcPr>
            <w:tcW w:w="3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326 000</w:t>
            </w:r>
          </w:p>
        </w:tc>
      </w:tr>
      <w:tr>
        <w:trPr>
          <w:trHeight w:val="30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3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100 000</w:t>
            </w:r>
          </w:p>
        </w:tc>
      </w:tr>
      <w:tr>
        <w:trPr>
          <w:trHeight w:val="315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қызметті қолдау және бәсекелестікті қорғау</w:t>
            </w:r>
          </w:p>
        </w:tc>
        <w:tc>
          <w:tcPr>
            <w:tcW w:w="3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100 000</w:t>
            </w:r>
          </w:p>
        </w:tc>
      </w:tr>
      <w:tr>
        <w:trPr>
          <w:trHeight w:val="30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 кәсiпкерлiк және өнеркәсiп басқармасы</w:t>
            </w:r>
          </w:p>
        </w:tc>
        <w:tc>
          <w:tcPr>
            <w:tcW w:w="3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100 000</w:t>
            </w:r>
          </w:p>
        </w:tc>
      </w:tr>
      <w:tr>
        <w:trPr>
          <w:trHeight w:val="90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5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Шағын және орта бизнесті қаржыландыру және ауыл халқына шағын кредит беру үшін "ҚазАгро" ҰБХ "АҚ-ның еншілес ұйымдарына кредит беру</w:t>
            </w:r>
          </w:p>
        </w:tc>
        <w:tc>
          <w:tcPr>
            <w:tcW w:w="3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100 000</w:t>
            </w:r>
          </w:p>
        </w:tc>
      </w:tr>
      <w:tr>
        <w:trPr>
          <w:trHeight w:val="315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Бюджеттiк кредиттердi өтеу</w:t>
            </w:r>
          </w:p>
        </w:tc>
        <w:tc>
          <w:tcPr>
            <w:tcW w:w="3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852 164</w:t>
            </w:r>
          </w:p>
        </w:tc>
      </w:tr>
      <w:tr>
        <w:trPr>
          <w:trHeight w:val="30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Бюджеттiк кредиттердi өтеу</w:t>
            </w:r>
          </w:p>
        </w:tc>
        <w:tc>
          <w:tcPr>
            <w:tcW w:w="3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852 164</w:t>
            </w:r>
          </w:p>
        </w:tc>
      </w:tr>
      <w:tr>
        <w:trPr>
          <w:trHeight w:val="315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бюджеттен берiлген бюджеттiк кредиттердi өтеу</w:t>
            </w:r>
          </w:p>
        </w:tc>
        <w:tc>
          <w:tcPr>
            <w:tcW w:w="3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852 164</w:t>
            </w:r>
          </w:p>
        </w:tc>
      </w:tr>
      <w:tr>
        <w:trPr>
          <w:trHeight w:val="57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ҚАРЖЫ АКТИВТЕРIМЕН ЖАСАЛАТЫН ОПЕРАЦИЯЛАР БОЙЫНША САЛЬДО</w:t>
            </w:r>
          </w:p>
        </w:tc>
        <w:tc>
          <w:tcPr>
            <w:tcW w:w="3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300 920</w:t>
            </w:r>
          </w:p>
        </w:tc>
      </w:tr>
      <w:tr>
        <w:trPr>
          <w:trHeight w:val="30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сатып алу</w:t>
            </w:r>
          </w:p>
        </w:tc>
        <w:tc>
          <w:tcPr>
            <w:tcW w:w="3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300 920</w:t>
            </w:r>
          </w:p>
        </w:tc>
      </w:tr>
      <w:tr>
        <w:trPr>
          <w:trHeight w:val="30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3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300 920</w:t>
            </w:r>
          </w:p>
        </w:tc>
      </w:tr>
      <w:tr>
        <w:trPr>
          <w:trHeight w:val="30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3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300 920</w:t>
            </w:r>
          </w:p>
        </w:tc>
      </w:tr>
      <w:tr>
        <w:trPr>
          <w:trHeight w:val="30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 қаржы басқармасы</w:t>
            </w:r>
          </w:p>
        </w:tc>
        <w:tc>
          <w:tcPr>
            <w:tcW w:w="3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300 920</w:t>
            </w:r>
          </w:p>
        </w:tc>
      </w:tr>
      <w:tr>
        <w:trPr>
          <w:trHeight w:val="60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 қалыптастыру немесе ұлғайту</w:t>
            </w:r>
          </w:p>
        </w:tc>
        <w:tc>
          <w:tcPr>
            <w:tcW w:w="3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300 920</w:t>
            </w:r>
          </w:p>
        </w:tc>
      </w:tr>
      <w:tr>
        <w:trPr>
          <w:trHeight w:val="315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V. БЮДЖЕТ ТАПШЫЛЫҒЫ ( ПРОФИЦИТI) </w:t>
            </w:r>
          </w:p>
        </w:tc>
        <w:tc>
          <w:tcPr>
            <w:tcW w:w="3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548 571</w:t>
            </w:r>
          </w:p>
        </w:tc>
      </w:tr>
      <w:tr>
        <w:trPr>
          <w:trHeight w:val="60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БЮДЖЕТ ТАПШЫЛЫҒЫН ҚАРЖЫЛАНДЫРУ (ПРОФИЦИТIН ПАЙДАЛАНУ)</w:t>
            </w:r>
          </w:p>
        </w:tc>
        <w:tc>
          <w:tcPr>
            <w:tcW w:w="3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-548 571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Павлодар облыстық мәслихатының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(IV сайланған XIX кезектен тыс сессиясы)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2009 жылғы 23 қарашадағы N 252/19 шешiмiне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2-қосымша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Павлодар облыстық мәслихатының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(IV сайланған XI сессиясы) 2008 жылғы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18 желтоқсандағы N 146/11 шешіміне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2-қосымша            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>Бюджеттік инвестициялық жобаларды іске асыруға және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заңды тұлғалардың жарғылық капиталын қалыптастыруға немесе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ұлғайтуға бағытталған бюджеттік бағдарламаларға бөлінген,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2009 жылға арналған облыстық бюджеттің бюджеттік даму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бағдарламаларының тізбесі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(өзгерiстермен және толықтырулармен)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6"/>
        <w:gridCol w:w="757"/>
        <w:gridCol w:w="697"/>
        <w:gridCol w:w="757"/>
        <w:gridCol w:w="9153"/>
      </w:tblGrid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</w:tr>
      <w:tr>
        <w:trPr>
          <w:trHeight w:val="255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Кiшi функция               Атауы</w:t>
            </w:r>
          </w:p>
        </w:tc>
      </w:tr>
      <w:tr>
        <w:trPr>
          <w:trHeight w:val="255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Бюджеттiк бағдарламаның әкiмшiсi</w:t>
            </w:r>
          </w:p>
        </w:tc>
      </w:tr>
      <w:tr>
        <w:trPr>
          <w:trHeight w:val="255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</w:tr>
      <w:tr>
        <w:trPr>
          <w:trHeight w:val="255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15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Инвестициялық жобалар</w:t>
            </w:r>
          </w:p>
        </w:tc>
      </w:tr>
      <w:tr>
        <w:trPr>
          <w:trHeight w:val="285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 көрсету</w:t>
            </w:r>
          </w:p>
        </w:tc>
      </w:tr>
      <w:tr>
        <w:trPr>
          <w:trHeight w:val="60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</w:tr>
      <w:tr>
        <w:trPr>
          <w:trHeight w:val="30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 әкiмiнiң аппараты</w:t>
            </w:r>
          </w:p>
        </w:tc>
      </w:tr>
      <w:tr>
        <w:trPr>
          <w:trHeight w:val="30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</w:tr>
      <w:tr>
        <w:trPr>
          <w:trHeight w:val="285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Бiлiм беру </w:t>
            </w:r>
          </w:p>
        </w:tc>
      </w:tr>
      <w:tr>
        <w:trPr>
          <w:trHeight w:val="30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 қызметтер</w:t>
            </w:r>
          </w:p>
        </w:tc>
      </w:tr>
      <w:tr>
        <w:trPr>
          <w:trHeight w:val="30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 құрылыс басқармасы</w:t>
            </w:r>
          </w:p>
        </w:tc>
      </w:tr>
      <w:tr>
        <w:trPr>
          <w:trHeight w:val="90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объектiлерiн салуға және қайта жаңартуға аудандар (облыстық маңызы бар қалалар) бюджеттерiне берiлетiн нысаналы даму трансферттер</w:t>
            </w:r>
          </w:p>
        </w:tc>
      </w:tr>
      <w:tr>
        <w:trPr>
          <w:trHeight w:val="30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9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объектiлерiн салуға және қайта құру</w:t>
            </w:r>
          </w:p>
        </w:tc>
      </w:tr>
      <w:tr>
        <w:trPr>
          <w:trHeight w:val="285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</w:t>
            </w:r>
          </w:p>
        </w:tc>
      </w:tr>
      <w:tr>
        <w:trPr>
          <w:trHeight w:val="30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 саласындағы өзге де қызметтер</w:t>
            </w:r>
          </w:p>
        </w:tc>
      </w:tr>
      <w:tr>
        <w:trPr>
          <w:trHeight w:val="30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 құрылыс басқармасы</w:t>
            </w:r>
          </w:p>
        </w:tc>
      </w:tr>
      <w:tr>
        <w:trPr>
          <w:trHeight w:val="30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038</w:t>
            </w:r>
          </w:p>
        </w:tc>
        <w:tc>
          <w:tcPr>
            <w:tcW w:w="9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 объектiлерiн салу және қайта құру</w:t>
            </w:r>
          </w:p>
        </w:tc>
      </w:tr>
      <w:tr>
        <w:trPr>
          <w:trHeight w:val="285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</w:tr>
      <w:tr>
        <w:trPr>
          <w:trHeight w:val="30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</w:tr>
      <w:tr>
        <w:trPr>
          <w:trHeight w:val="30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 құрылыс басқармасы</w:t>
            </w:r>
          </w:p>
        </w:tc>
      </w:tr>
      <w:tr>
        <w:trPr>
          <w:trHeight w:val="60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 қалалардың) бюджеттеріне тұрғын үй салуға және (немесе) сатып алуға кредит беру</w:t>
            </w:r>
          </w:p>
        </w:tc>
      </w:tr>
      <w:tr>
        <w:trPr>
          <w:trHeight w:val="885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 қалалардың) бюджеттеріне мемлекеттік коммуналдық тұрғын үй қорының тұрғын үйін салуға және (немесе) сатып алуға берілетін нысаналы даму трансферттері</w:t>
            </w:r>
          </w:p>
        </w:tc>
      </w:tr>
      <w:tr>
        <w:trPr>
          <w:trHeight w:val="93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 қалалардың) бюджеттеріне инженерлік-коммуникациялық инфрақұрылымды дамытуға, жайластыруға және (немесе) сатып алуға берілетін нысаналы даму трансферттері</w:t>
            </w:r>
          </w:p>
        </w:tc>
      </w:tr>
      <w:tr>
        <w:trPr>
          <w:trHeight w:val="30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</w:tr>
      <w:tr>
        <w:trPr>
          <w:trHeight w:val="30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 құрылыс басқармасы</w:t>
            </w:r>
          </w:p>
        </w:tc>
      </w:tr>
      <w:tr>
        <w:trPr>
          <w:trHeight w:val="30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9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Коммуналдық-шаруашылық объектілерін дамыту</w:t>
            </w:r>
          </w:p>
        </w:tc>
      </w:tr>
      <w:tr>
        <w:trPr>
          <w:trHeight w:val="33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 энергетика және коммуналдық шаруашылық басқармасы</w:t>
            </w:r>
          </w:p>
        </w:tc>
      </w:tr>
      <w:tr>
        <w:trPr>
          <w:trHeight w:val="1215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 қалалардың) бюджеттеріне өңірлік жұмыспен қамту және кадрларды қайта даярлау стратегиясын іске асыру шеңберінде инженерлік коммуникациялық инфрақұрылымды дамытуға берілетін нысаналы даму трансферттер</w:t>
            </w:r>
          </w:p>
        </w:tc>
      </w:tr>
      <w:tr>
        <w:trPr>
          <w:trHeight w:val="285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кеңiстiк</w:t>
            </w:r>
          </w:p>
        </w:tc>
      </w:tr>
      <w:tr>
        <w:trPr>
          <w:trHeight w:val="30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</w:tr>
      <w:tr>
        <w:trPr>
          <w:trHeight w:val="30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 құрылыс басқармасы</w:t>
            </w:r>
          </w:p>
        </w:tc>
      </w:tr>
      <w:tr>
        <w:trPr>
          <w:trHeight w:val="60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034</w:t>
            </w:r>
          </w:p>
        </w:tc>
        <w:tc>
          <w:tcPr>
            <w:tcW w:w="9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 (облыстық маңызы бар қалалар) бюджеттерiне  спорт объектiлерiн дамытуға бөлiнетiн нысаналы даму трансферттерi</w:t>
            </w:r>
          </w:p>
        </w:tc>
      </w:tr>
      <w:tr>
        <w:trPr>
          <w:trHeight w:val="285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кешенi және жер қойнауын пайдалану</w:t>
            </w:r>
          </w:p>
        </w:tc>
      </w:tr>
      <w:tr>
        <w:trPr>
          <w:trHeight w:val="675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кешенi және жер қойнауын пайдалану саласындағы өзге де қызметтер</w:t>
            </w:r>
          </w:p>
        </w:tc>
      </w:tr>
      <w:tr>
        <w:trPr>
          <w:trHeight w:val="30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құрылыс басқармасы</w:t>
            </w:r>
          </w:p>
        </w:tc>
      </w:tr>
      <w:tr>
        <w:trPr>
          <w:trHeight w:val="615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9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Жылу-энергетикалық жүйенi дамытуға аудандар (облыстық маңызы бар қалалар) бюджеттерiне нысаналы даму трансферттерi</w:t>
            </w:r>
          </w:p>
        </w:tc>
      </w:tr>
      <w:tr>
        <w:trPr>
          <w:trHeight w:val="855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дүниесiн қорғау, жер қатынастары</w:t>
            </w:r>
          </w:p>
        </w:tc>
      </w:tr>
      <w:tr>
        <w:trPr>
          <w:trHeight w:val="30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 шаруашылығы</w:t>
            </w:r>
          </w:p>
        </w:tc>
      </w:tr>
      <w:tr>
        <w:trPr>
          <w:trHeight w:val="30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 құрылыс басқармасы</w:t>
            </w:r>
          </w:p>
        </w:tc>
      </w:tr>
      <w:tr>
        <w:trPr>
          <w:trHeight w:val="60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9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жүйесiн дамытуға аудандар (облыстық маңызы бар қалалар) бюджеттерiне берiлетiн нысаналы даму трансферттер</w:t>
            </w:r>
          </w:p>
        </w:tc>
      </w:tr>
      <w:tr>
        <w:trPr>
          <w:trHeight w:val="285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коммуникациялар</w:t>
            </w:r>
          </w:p>
        </w:tc>
      </w:tr>
      <w:tr>
        <w:trPr>
          <w:trHeight w:val="30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</w:tr>
      <w:tr>
        <w:trPr>
          <w:trHeight w:val="315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 жолаушылар көлiгi және автомобиль жолдары басқармасы</w:t>
            </w:r>
          </w:p>
        </w:tc>
      </w:tr>
      <w:tr>
        <w:trPr>
          <w:trHeight w:val="63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инфрақұрылымын дамытуға аудандар (облыстық маңызы бар қалалар) бюджеттерiне берiлетiн нысаналы даму трансферттерi</w:t>
            </w:r>
          </w:p>
        </w:tc>
      </w:tr>
      <w:tr>
        <w:trPr>
          <w:trHeight w:val="33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коммуникациялар саласындағы өзге де қызметтер</w:t>
            </w:r>
          </w:p>
        </w:tc>
      </w:tr>
      <w:tr>
        <w:trPr>
          <w:trHeight w:val="33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 жолаушылар көлiгi және автомобиль жолдары басқармасы</w:t>
            </w:r>
          </w:p>
        </w:tc>
      </w:tr>
      <w:tr>
        <w:trPr>
          <w:trHeight w:val="33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инфрақұрылымын дамыту</w:t>
            </w:r>
          </w:p>
        </w:tc>
      </w:tr>
      <w:tr>
        <w:trPr>
          <w:trHeight w:val="1485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 қалалардың) бюджеттеріне өңірлік жұмыспен қамту және кадрларды қайта даярлау стратегиясын іске асыру шеңберінде аудандық маңызы бар автомобиль жолдарын қалалардың және елді-мекендердің көшелерін өткізуге салу және құруға, қайта берілетін нысаналы даму трансферттер</w:t>
            </w:r>
          </w:p>
        </w:tc>
      </w:tr>
      <w:tr>
        <w:trPr>
          <w:trHeight w:val="915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 қайта даярлау стратегиясын іске асыру шеңберінде облыстық маңызы бар автомобиль жолдарын, қала және елді-мекендердің көшелерін салу және қайта құру</w:t>
            </w:r>
          </w:p>
        </w:tc>
      </w:tr>
      <w:tr>
        <w:trPr>
          <w:trHeight w:val="285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</w:tr>
      <w:tr>
        <w:trPr>
          <w:trHeight w:val="345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қызметті қолдау және бәсекелестікті қорғау</w:t>
            </w:r>
          </w:p>
        </w:tc>
      </w:tr>
      <w:tr>
        <w:trPr>
          <w:trHeight w:val="30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 кәсiпкерлiк және өнеркәсiп басқармасы</w:t>
            </w:r>
          </w:p>
        </w:tc>
      </w:tr>
      <w:tr>
        <w:trPr>
          <w:trHeight w:val="90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Шағын және орта бизнесті қаржыландыру және ауыл халқына шағын кредит беру үшін "ҚазАгро" ҰБХ" АҚ-ның еншілес ұйымдарына кредит беру</w:t>
            </w:r>
          </w:p>
        </w:tc>
      </w:tr>
      <w:tr>
        <w:trPr>
          <w:trHeight w:val="57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 қалыптастыруға және ұлғайтуға арналған инвестициялар</w:t>
            </w:r>
          </w:p>
        </w:tc>
      </w:tr>
      <w:tr>
        <w:trPr>
          <w:trHeight w:val="285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</w:tr>
      <w:tr>
        <w:trPr>
          <w:trHeight w:val="30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</w:tr>
      <w:tr>
        <w:trPr>
          <w:trHeight w:val="30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қаржы басқармасы</w:t>
            </w:r>
          </w:p>
        </w:tc>
      </w:tr>
      <w:tr>
        <w:trPr>
          <w:trHeight w:val="345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 қалыптастыру немесе ұлғайту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