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921e3" w14:textId="40921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Он сегіз жасқа дейінгі балаларға арналған ай сайынғы мемлекеттік жәрдемақылар тағайындағанда жеке косалқы шаруашылықтан түскен табысты есептеу үшін статистика органдарымен ұсынған 2009 жылға арналған бағаларды түзету туралы</w:t>
      </w:r>
    </w:p>
    <w:p>
      <w:pPr>
        <w:spacing w:after="0"/>
        <w:ind w:left="0"/>
        <w:jc w:val="both"/>
      </w:pPr>
      <w:r>
        <w:rPr>
          <w:rFonts w:ascii="Times New Roman"/>
          <w:b w:val="false"/>
          <w:i w:val="false"/>
          <w:color w:val="000000"/>
          <w:sz w:val="28"/>
        </w:rPr>
        <w:t>Қостанай облысы Федоров ауданы Әкімдігінің 2009 жылғы 26 қаңтардағы № 28 қаулысы. Қостанай облысы Федоров ауданының Әділет басқармасында 2009 жылғы 19 ақпанда № 9-20-146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"Қазақстан Республикасында жергілікті мемлекеттік басқару туралы" Заңының 31-бабының </w:t>
      </w:r>
      <w:r>
        <w:rPr>
          <w:rFonts w:ascii="Times New Roman"/>
          <w:b w:val="false"/>
          <w:i w:val="false"/>
          <w:color w:val="000000"/>
          <w:sz w:val="28"/>
        </w:rPr>
        <w:t>1-тармағының 14) тармақшасына</w:t>
      </w:r>
      <w:r>
        <w:rPr>
          <w:rFonts w:ascii="Times New Roman"/>
          <w:b w:val="false"/>
          <w:i w:val="false"/>
          <w:color w:val="000000"/>
          <w:sz w:val="28"/>
        </w:rPr>
        <w:t xml:space="preserve"> және Қазақстан Республикасы Үкіметінің 2005 жылғы 2 қарашадағы № 1092 қаулысымен бекітілген, Балаларға арналған жәрдемақы алуға үміткер отбасының жиынтық табысын есептеу </w:t>
      </w:r>
      <w:r>
        <w:rPr>
          <w:rFonts w:ascii="Times New Roman"/>
          <w:b w:val="false"/>
          <w:i w:val="false"/>
          <w:color w:val="000000"/>
          <w:sz w:val="28"/>
        </w:rPr>
        <w:t>ережесінің 30–тармағына</w:t>
      </w:r>
      <w:r>
        <w:rPr>
          <w:rFonts w:ascii="Times New Roman"/>
          <w:b w:val="false"/>
          <w:i w:val="false"/>
          <w:color w:val="000000"/>
          <w:sz w:val="28"/>
        </w:rPr>
        <w:t xml:space="preserve"> сәйкес Федоров ауданының әкімдігі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1. Он сегіз жасқа дейінгі балаларға арналған ай сайынғы мемлекеттік жәрдемақыны тағайындағанда жеке қосалқы шаруашылықтан түскен табысты есептеу үшін статистика органдары 2009 жылға ұсынатын бағаларды түзету деректерді 80 %-ға азайту жолымен белгіленсін.</w:t>
      </w:r>
      <w:r>
        <w:br/>
      </w:r>
      <w:r>
        <w:rPr>
          <w:rFonts w:ascii="Times New Roman"/>
          <w:b w:val="false"/>
          <w:i w:val="false"/>
          <w:color w:val="000000"/>
          <w:sz w:val="28"/>
        </w:rPr>
        <w:t>
</w:t>
      </w:r>
      <w:r>
        <w:rPr>
          <w:rFonts w:ascii="Times New Roman"/>
          <w:b w:val="false"/>
          <w:i w:val="false"/>
          <w:color w:val="000000"/>
          <w:sz w:val="28"/>
        </w:rPr>
        <w:t>
      2. "Федоров аудандық жұмыспен қамту және әлеуметтік бағдарламалар бөлімі" мемлекеттік мекемесіне он сегіз жасқа дейінгі балаларға арналған ай сайынғы мемлекеттік жәрдемақы тағайындауға үміткердің жеке қосалқы шаруашылығынан алынған табыстарды есептегенде осы қаулыны басшылыққа алсын.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күнінен бастап он күнтізбелік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Аудан әкімі                                      А. Корниенко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