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83ce" w14:textId="7af8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"Федоров ауданының 2009 жылға арналған аудандық бюджеті туралы" мәслихаттың 2008 жылғы 22 желтоқсандағы № 124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2009 жылғы 19 қаңтардағы № 140 шешімі. Қостанай облысы Федоров ауданының Әділет басқармасында 2009 жылғы 29 қаңтардағы № 9-20-142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 ауданы әкімдігінің қаулысын қарастыра отырып,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"Федоров ауданының 2009 жылға арналған аудандық бюджеті туралы" (мемлекеттік тіркеу нөмірі 9–20-140, 2009 жылғы 9 қаңтардағы № 2, 2009 жылғы 15 қаңтардағы № 3 және 2009 жылғы 22 қаңтардағы № 4 "Федоровские новости" газетінде жарияланған) мәслихаттың 2008 жылғы 22 желтоқсандағы № 124 шешіміне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1–тармағы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мынадай көлемде 1-қосымшаға сәйкес қабылдансын: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1583881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381403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2516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түсетіндер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түсетіндер – 1197962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1583881,1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бюджеттің тапшылығын қаржыландыруға бағытталған қаржы жылының басында тартылған еркін қалдықтарды тарту есебінен жабылатын тапшылығы 0,1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2008 жылғы 22 желтоқсандағы № 124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2008 жылғы 22 желтоқсандағы № 124 шешімінің 4-қосымшасы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140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Федоров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533"/>
        <w:gridCol w:w="633"/>
        <w:gridCol w:w="882"/>
        <w:gridCol w:w="5973"/>
        <w:gridCol w:w="227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1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1583881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381403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197756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112782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112782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58119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Тауар, жұмыс және көрсетілген қызметке ішкі салықтар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пайдаланудан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алым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Уәкілдік берілген мемлекеттік органдардың немесе лауазымды тұлғалардың заңдық мәні бар іс-кимылдар жасағаны үшін және (немесе) құжаттарды бергені үшін алынатын міндетті төлем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 пен меншiктен түсетiн кiрiстер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жалға берілген мүлігінен алынатын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салынатын айыппұлдар, өсім, санкциялар, жазалар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салынатын айыппұлдар, өсім, санкциялар, жазалар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салыққа жатпайтын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салыққа жатпайтын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1197962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1197962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462"/>
        <w:gridCol w:w="827"/>
        <w:gridCol w:w="827"/>
        <w:gridCol w:w="6181"/>
        <w:gridCol w:w="2436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бекітілген бюджет</w:t>
            </w:r>
          </w:p>
        </w:tc>
      </w:tr>
      <w:tr>
        <w:trPr>
          <w:trHeight w:val="9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1583881,1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142719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127629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76093</w:t>
            </w:r>
          </w:p>
        </w:tc>
      </w:tr>
      <w:tr>
        <w:trPr>
          <w:trHeight w:val="10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76093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аясындағы іс-шаралар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718278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1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684830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680327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656276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67975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57519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57519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мүгедек-балаларды материалдық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қызметтерге төлем жүргізу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және суды бөлу жүйесінің қызмет көрсетуі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жылыту желілерін пайдалануды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жасыл желектендіру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66723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9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21730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қызмет етуі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9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құрылыс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1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1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485949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485949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485949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428300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57649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11132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 (-) профицит (+)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 қаржыландыру (профицитті пайдалану)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140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78"/>
        <w:gridCol w:w="778"/>
        <w:gridCol w:w="818"/>
        <w:gridCol w:w="8590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функцоналдық топ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әкiмгерi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аясындағы іс-шаралар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мүгедек-балаларды материалдық қамтамасыз ету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қызметтерге төлем жүргізу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және суды бөлу жүйесінің қызмет көрсетуі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жылыту желілерін пайдалануды ұйымдастыру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жасыл желектендіру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қызмет етуі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11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1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құрылыс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1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