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2c14" w14:textId="cfa2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жылы халықтың нысаналы топтарын жұмыспен қамтуға жәрдемдесу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24 желтоқсандағы № 425 қаулысы. Қостанай облысы Таран ауданының Әділет басқармасында 2010 жылғы 28 қаңтарда № 9-18-108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қамтуға жәрдемдесу мақсатында Таран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топтарына жататын тұлғалардың мынадай тізімі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жұмыссыз ретінде жұмыспен қамту мәселесі бойынша уәкілетті органда тіркелген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ұзақ уақыт (бір жыл және одан астам)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кәсіби бастапқы, орта және орта білімнен кейінгі білім беруді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 әкімдігінің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тобында есепте тұрған жұмыссыздар үшін лауазымды және бос жұмыс орындарына жұмысқа орналасу, кәсіби даярлаудан, біліктілікті артырудан өту құқығын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жұмыспен қамтылудың ай сайынғы мониторингін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 ауданының әкімі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"Таран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 Өтешева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2009.12.24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