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48a4" w14:textId="36c4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халықтың нысаналы топтарын жұмыспен қамтуға жәрдемдесу жөніндегі шаралар туралы" аудан әкімдігінің 2009 жылғы 23 қаңтардағы № 24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27 қазандағы № 320 қаулысы. Қостанай облысы Таран ауданының Әділет басқармасында 2009 жылғы 28 қазанда № 9-18-98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қолдау көрсету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жылы халықтың нысаналы топтарын жұмыспен қамтуға жәрдемдесу жөніндегі шаралар туралы" аудан әкімдігінің 2009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тіркелген нөмірі 9-18-78, 2009 жылғы 19 ақпанда "Шамшырақ" аудандық газетінде жарияланған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бұрын: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жылы халықтың нысаналы топтарын жұмыспен қамтуға жәрдемдесу жөніндегі шаралар туралы" аудан әкімдігінің 2009 жылғы 23 қаңтардағы № 24 қаулысына толықтыру енгізу туралы", нормативтік құқықтық кесімдерді мемлекеттік тіркеу тізілімінде тіркелген нөмірі 9-18-88, 2009 жылғы 14 мамырдағы № 19 "Шамшырақ" аудандық газетінде жарияланған, 2009 жылғы 2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жылы халықтың нысаналы топтарын жұмыспен қамтуға жәрдемдесу жөніндегі шаралар туралы" аудан әкімдігінің 2009 жылғы 23 қаңтардағы № 24 қаулысына өзгерістер енгізу туралы", нормативтік құқықтық кесімдерді мемлекеттік тіркеу тізілімінде тіркелген нөмірі 9-18-93, 2009 жылғы 2 шілдедегі № 26 "Шамшырақ" аудандық газетінде жарияланған, аудан әкімдігінің қаулыларымен өзгерістер мен толықтыру енгізілген)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Р.М. Бермағамбетовке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Өтешева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2009.10.27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