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4f7c6" w14:textId="844f7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"Науырзым ауданының 2009 жылға арналған аудандық бюджеті туралы" 2008 жылғы 19 желтоқсандағы мәслихаттың № 147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Науырзым ауданы мәслихатының 2009 жылғы 30 шілдедегі № 196 шешімі. Қостанай облысы Науырзым ауданының Әділет басқармасында 2009 жылғы 7 тамызда № 9-16-95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жергiлiктi мемлекеттiк басқару және өзін-өзі басқару туралы" Заңның 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Науырзым аудандық әкiмдiгiнiң қаулысын қарай отырып, Науырзым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ШЕШТI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"Науырзым ауданының 2009 жылға арналған аудандық бюджеті туралы" 2008 жылғы 19 желтоқсандағы мәслихаттың № 147 шешіміне (нормативтік құқықтық актілердің мемлекеттік тіркеу тізілімдегі тіркелген нөмірі 9-16-80, 2009 жылғы 10-20 қаңтарында "Науырзым" газетінде жарияланған, бұрын мәслихаттың 2009 жылғы 16 қаңтардағы № 161 "Науырзым ауданының 2009 жылға арналған аудандық бюджеті туралы" 2008 жылғы 19 желтоқсандағы мәслихаттың № 147 шешіміне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нормативтік құқықтық актілердің мемлекеттік тіркеу тізілімдегі тіркелген нөмірі 9-16-81, № 4 2009 жылғы 1-10 ақпанда "Науырзым" газетінде жарияланған, мәслихаттың 2009 жылғы 22 сәуірдегі № 182 "Науырзым ауданының 2009 жылға арналған аудандық бюджеті туралы" 2008 жылғы 19 желтоқсандағы мәслихаттың № 147 шешіміне өзгерістермен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енгізілген, нормативтік құқықтық актілердің мемлекеттік тіркеу тізілімдегі тіркелген нөмірі 9-16-92, № 6 2009 жылғы 1-10 мамырда "Науырзым тынысы"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 тармағы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1-қосымшаға сәйкес 2009 жылға арналған аудандық бюджет келесі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884661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110947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салықтан тыс түсімдер – 524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422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772768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ағымдағы мақсатты трансферттер – 186891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дамудағы мақсатты трансферттер – 64181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субвенциялар – 521696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884053,4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қаржы активтермен операциялары бойынша сальдо – 2000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– -1392,4 мың теңге, бюджет қаражатының бос қалдықтарын тарту есебiнен жабылатын шығындардың тапшылығы – 1392,4 мың теңге".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1, 2, 3, 4 қосымшаларына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2009 жылдың 1 қаңтарынан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Кезекті тоғызыншы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сессияның төрағасы                         Е. Абилов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хатшысы                        Б. Аманбаев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Науырзым аудандық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 бөлімі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 А. Айтуарова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2009.07.28.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Науырзым аудандық мәслихатының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30 шілдедегі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ІX сессиясының № 196 шешіміне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Науырзым аудандық мәслихатының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19 желтоқсандағы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VI сессиясының № 147 шешіміне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Науырзым ауданының 2009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673"/>
        <w:gridCol w:w="653"/>
        <w:gridCol w:w="693"/>
        <w:gridCol w:w="6053"/>
        <w:gridCol w:w="263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нақтыланған бюджет</w:t>
            </w:r>
          </w:p>
        </w:tc>
      </w:tr>
      <w:tr>
        <w:trPr>
          <w:trHeight w:val="24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884661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110947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46252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46252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49573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49573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3877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3892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Салықтан тыс түсімдер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</w:tr>
      <w:tr>
        <w:trPr>
          <w:trHeight w:val="5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Ресми трансферттердің түсімдері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772768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772768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772768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673"/>
        <w:gridCol w:w="653"/>
        <w:gridCol w:w="693"/>
        <w:gridCol w:w="5473"/>
        <w:gridCol w:w="321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нақтыланған бюджет</w:t>
            </w:r>
          </w:p>
        </w:tc>
      </w:tr>
      <w:tr>
        <w:trPr>
          <w:trHeight w:val="24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884053,4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105151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93369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9164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9164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44340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44340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39865</w:t>
            </w:r>
          </w:p>
        </w:tc>
      </w:tr>
      <w:tr>
        <w:trPr>
          <w:trHeight w:val="6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жұмыс істеуі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39865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Қаржылық қызмет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6351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6351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6351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5431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5431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бөлімнің қызметін қамтамасыз ету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5431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Қорғаныс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2413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Әскери мұқтаждар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5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Бiлiм беру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516086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20916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20916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20916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379395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379395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351937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14744</w:t>
            </w:r>
          </w:p>
        </w:tc>
      </w:tr>
      <w:tr>
        <w:trPr>
          <w:trHeight w:val="6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есебінен білім берудің мемлекеттік жүйесіне оқытудың жаңа технологияларын енгізу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12714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115775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115448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4638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үшiн оқулықтар мен оқу-әдістемелік кешендерді сатып алу және жеткiзу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жөндеу.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105960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дамыту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59087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Әлеуметтiк көмек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52011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52011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17537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4057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5233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</w:tr>
      <w:tr>
        <w:trPr>
          <w:trHeight w:val="7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7076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7076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6652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78274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Тұрғын үй шаруашылығы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65617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65617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55593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10024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8370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8370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52259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24434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20908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20908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3526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3526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</w:tr>
      <w:tr>
        <w:trPr>
          <w:trHeight w:val="7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Ақпараттық кеңiстiк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14609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13589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13023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тілді дамыту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10146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4313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4313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3771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3771</w:t>
            </w:r>
          </w:p>
        </w:tc>
      </w:tr>
      <w:tr>
        <w:trPr>
          <w:trHeight w:val="4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бөлімінің қызметін қамтамасыз ету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</w:t>
            </w:r>
          </w:p>
        </w:tc>
      </w:tr>
      <w:tr>
        <w:trPr>
          <w:trHeight w:val="7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22408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9912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9912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6182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ауылдық елді мекендер саласының мамандарын әлеуметтік қолдау шараларын іске асыру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Су шаруашылығы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Жер қатынастары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6696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6696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6696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 ) округтерде әлеуметтік жобаларды қаржыландыру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6803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6803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3664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3664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3139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3139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34019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Автомобиль көлiгi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34019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30019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30019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Басқалар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7553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2960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бөлімінің қызметін қамтамасыз ету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2960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Басқалар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4593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</w:t>
            </w:r>
          </w:p>
        </w:tc>
      </w:tr>
      <w:tr>
        <w:trPr>
          <w:trHeight w:val="5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5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(бағдарламалардың) техникалық-экономикалық негіздемелерін әзірлеу және оған сараптама жүргізу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3205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3205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ІІІ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Таза бюджеттік кредиттеу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ІҮ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 активтермен операциялар бойынша сальдо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Басқалар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2000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Басқалар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Тапшылық (-), профицит (+)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-1392,4</w:t>
            </w:r>
          </w:p>
        </w:tc>
      </w:tr>
      <w:tr>
        <w:trPr>
          <w:trHeight w:val="4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VІ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Тапшылықты қаржыландыру (профицитті пайдалану)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1392,4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қаржылар қалдықтарының қозғалысы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1392,4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қаржылардың қалдықтары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1392,4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қаржылардың еркін қалдықтары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1392,4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Науырзым аудандық мәслихатының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30 шілдедегі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ІX сессиясының № 196 шешіміне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Науырзым аудандық мәслихатының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19 желтоқсандағы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VI сессиясының № 147 шешіміне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2009 жылға арналған аудандық бюджеттің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бюджеттік инвестициялық жобаларды (бағдарламаларды)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іске асыруға және заңды тұлғаларды? жарғылық капиталын қалыптастыруға немесе ұлғайтуға бағытталған бюджеттік бағдарламаларға бөлінген бюджеттік даму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453"/>
        <w:gridCol w:w="693"/>
        <w:gridCol w:w="753"/>
        <w:gridCol w:w="739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топ</w:t>
            </w:r>
          </w:p>
        </w:tc>
      </w:tr>
      <w:tr>
        <w:trPr>
          <w:trHeight w:val="255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кіші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топ    АТАУЫ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бағдарлама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жобалар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шаруашылық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үй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шаруашылығы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бөлімі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үй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қорының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үй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құрылысы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коммуникациялық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инфрақұрылымды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дамыту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жайластыру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туризм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ақпараттық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кеңіст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саласындағы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объектілерін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дамыту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Науырзым аудандық мәслихатының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30 шілдедегі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ІX сессиясының № 196 шешіміне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 қосымша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Науырзым аудандық мәслихатының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19 желтоқсандағы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VI сессиясының № 147 шешіміне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 қосымша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2009 жылға арналған аудандық бюджетті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атқару процесінде секвестрлеуге жатпайтын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93"/>
      </w:tblGrid>
      <w:tr>
        <w:trPr>
          <w:trHeight w:val="24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4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беру</w:t>
            </w:r>
          </w:p>
        </w:tc>
      </w:tr>
      <w:tr>
        <w:trPr>
          <w:trHeight w:val="225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беру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Науырзым аудандық мәслихатының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30 шілдедегі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ІX сессиясының № 196 шешіміне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 қосымша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Науырзым аудандық мәслихатының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19 желтоқсандағы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VI сессиясының № 147 шешіміне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 қосымша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2009 жылғы бекітілген бюджет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селолық округ аппараттарын ұстауға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арналған шығының жинағы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553"/>
        <w:gridCol w:w="793"/>
        <w:gridCol w:w="2413"/>
        <w:gridCol w:w="3653"/>
        <w:gridCol w:w="357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: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40044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Буревестник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Дәмді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4129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Қараменді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7676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Мереке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3695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Науырзым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3661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Раздольный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4155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Өленді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3937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Шилі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3578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Шолақсай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4223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    </w:t>
      </w:r>
      <w:r>
        <w:rPr>
          <w:rFonts w:ascii="Times New Roman"/>
          <w:b w:val="false"/>
          <w:i w:val="false"/>
          <w:color w:val="000000"/>
          <w:sz w:val="28"/>
        </w:rPr>
        <w:t>Кесте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33"/>
        <w:gridCol w:w="2653"/>
        <w:gridCol w:w="2593"/>
        <w:gridCol w:w="3393"/>
      </w:tblGrid>
      <w:tr>
        <w:trPr>
          <w:trHeight w:val="255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 ауылдық (селолық) округтерде әлеуметтік жобаларды қаржыландыру</w:t>
            </w:r>
          </w:p>
        </w:tc>
      </w:tr>
      <w:tr>
        <w:trPr>
          <w:trHeight w:val="345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2296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1048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2240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285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0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