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98075" w14:textId="73980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(селолық) мекенде жұмыс істейтін әлеуметтік қамтамасыз ету, білім, мәдениет азаматтық қызметкерлерінің жиырма бес пайыздан кем емес көтерілген лауазымдық еңбекақы мен тарифтік мөлшерін 2009 жылға арналған аудандық бюджет қаражаты есебінен белгілеу туралы</w:t>
      </w:r>
    </w:p>
    <w:p>
      <w:pPr>
        <w:spacing w:after="0"/>
        <w:ind w:left="0"/>
        <w:jc w:val="both"/>
      </w:pPr>
      <w:r>
        <w:rPr>
          <w:rFonts w:ascii="Times New Roman"/>
          <w:b w:val="false"/>
          <w:i w:val="false"/>
          <w:color w:val="000000"/>
          <w:sz w:val="28"/>
        </w:rPr>
        <w:t>Қостанай облысы Қостанай ауданың мәслихатының 2009 жылғы 16 қаңтардағы № 139 шешімі. Қостанай облысы Қостанай ауданың Әділет басқармасында 2009 жылғы 1 ақпанда № 9-14-98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Заңының 6-бабының 1-тармағының </w:t>
      </w:r>
      <w:r>
        <w:rPr>
          <w:rFonts w:ascii="Times New Roman"/>
          <w:b w:val="false"/>
          <w:i w:val="false"/>
          <w:color w:val="000000"/>
          <w:sz w:val="28"/>
        </w:rPr>
        <w:t>15)-тармақшасына</w:t>
      </w:r>
      <w:r>
        <w:rPr>
          <w:rFonts w:ascii="Times New Roman"/>
          <w:b w:val="false"/>
          <w:i w:val="false"/>
          <w:color w:val="000000"/>
          <w:sz w:val="28"/>
        </w:rPr>
        <w:t xml:space="preserve">, Қазақстан Республикасының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2-тармағына сәйкес Қостанай аудандық мәслихаты </w:t>
      </w:r>
      <w:r>
        <w:rPr>
          <w:rFonts w:ascii="Times New Roman"/>
          <w:b/>
          <w:i w:val="false"/>
          <w:color w:val="000000"/>
          <w:sz w:val="28"/>
        </w:rPr>
        <w:t>ШЕШТІ:</w:t>
      </w:r>
    </w:p>
    <w:p>
      <w:pPr>
        <w:spacing w:after="0"/>
        <w:ind w:left="0"/>
        <w:jc w:val="both"/>
      </w:pPr>
      <w:r>
        <w:rPr>
          <w:rFonts w:ascii="Times New Roman"/>
          <w:b w:val="false"/>
          <w:i w:val="false"/>
          <w:color w:val="000000"/>
          <w:sz w:val="28"/>
        </w:rPr>
        <w:t>
</w:t>
      </w:r>
      <w:r>
        <w:rPr>
          <w:rFonts w:ascii="Times New Roman"/>
          <w:b w:val="false"/>
          <w:i w:val="false"/>
          <w:color w:val="000000"/>
          <w:sz w:val="28"/>
        </w:rPr>
        <w:t>
      1. Ауылдық (селолық) мекенде жұмыс істейтін әлеуметтік қамтамасыз ету, білім беру, мәдениет азаматтық қызметкерлеріне лауазымдық еңбекақы мен тарифтік мөлшерін жиырма бес пайыздан кем емес көтеру қалалық жағдайда осы қызмет түрлерімен айналысатын азаматтық қызметкерлердің еңбекақылары мен еңбекақы мөлшерін салыстыру бойынша 2009 жылға арналған аудандық бюджет қаражаты есебінен 2009 жылдың 1 қаңтарынан белгіленсін.</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шешім баспасөзде алғаш рет ресми жарияланған күнінен бастап он күнтізбелік күн өткеннен кейін қолданысқа енгізіледі және 2009 жылдың 1 қаңтарынан пайда болған іс-әрекеттерге таратылады.</w:t>
      </w:r>
    </w:p>
    <w:p>
      <w:pPr>
        <w:spacing w:after="0"/>
        <w:ind w:left="0"/>
        <w:jc w:val="both"/>
      </w:pPr>
      <w:r>
        <w:rPr>
          <w:rFonts w:ascii="Times New Roman"/>
          <w:b w:val="false"/>
          <w:i w:val="false"/>
          <w:color w:val="000000"/>
          <w:sz w:val="28"/>
        </w:rPr>
        <w:t>      </w:t>
      </w:r>
      <w:r>
        <w:rPr>
          <w:rFonts w:ascii="Times New Roman"/>
          <w:b w:val="false"/>
          <w:i/>
          <w:color w:val="000000"/>
          <w:sz w:val="28"/>
        </w:rPr>
        <w:t>Қостанай аудандық</w:t>
      </w:r>
      <w:r>
        <w:br/>
      </w:r>
      <w:r>
        <w:rPr>
          <w:rFonts w:ascii="Times New Roman"/>
          <w:b w:val="false"/>
          <w:i w:val="false"/>
          <w:color w:val="000000"/>
          <w:sz w:val="28"/>
        </w:rPr>
        <w:t>
</w:t>
      </w:r>
      <w:r>
        <w:rPr>
          <w:rFonts w:ascii="Times New Roman"/>
          <w:b w:val="false"/>
          <w:i/>
          <w:color w:val="000000"/>
          <w:sz w:val="28"/>
        </w:rPr>
        <w:t>      мәслихатының кезектен</w:t>
      </w:r>
      <w:r>
        <w:br/>
      </w:r>
      <w:r>
        <w:rPr>
          <w:rFonts w:ascii="Times New Roman"/>
          <w:b w:val="false"/>
          <w:i w:val="false"/>
          <w:color w:val="000000"/>
          <w:sz w:val="28"/>
        </w:rPr>
        <w:t>
</w:t>
      </w:r>
      <w:r>
        <w:rPr>
          <w:rFonts w:ascii="Times New Roman"/>
          <w:b w:val="false"/>
          <w:i/>
          <w:color w:val="000000"/>
          <w:sz w:val="28"/>
        </w:rPr>
        <w:t>      тыс сессиясының төрағасы                   С. Есментаев</w:t>
      </w:r>
    </w:p>
    <w:p>
      <w:pPr>
        <w:spacing w:after="0"/>
        <w:ind w:left="0"/>
        <w:jc w:val="both"/>
      </w:pPr>
      <w:r>
        <w:rPr>
          <w:rFonts w:ascii="Times New Roman"/>
          <w:b w:val="false"/>
          <w:i/>
          <w:color w:val="000000"/>
          <w:sz w:val="28"/>
        </w:rPr>
        <w:t>      Қостанай аудандық</w:t>
      </w:r>
      <w:r>
        <w:br/>
      </w:r>
      <w:r>
        <w:rPr>
          <w:rFonts w:ascii="Times New Roman"/>
          <w:b w:val="false"/>
          <w:i w:val="false"/>
          <w:color w:val="000000"/>
          <w:sz w:val="28"/>
        </w:rPr>
        <w:t>
</w:t>
      </w:r>
      <w:r>
        <w:rPr>
          <w:rFonts w:ascii="Times New Roman"/>
          <w:b w:val="false"/>
          <w:i/>
          <w:color w:val="000000"/>
          <w:sz w:val="28"/>
        </w:rPr>
        <w:t>      мәслихатының хатшысы                       Н. Тулепов</w:t>
      </w:r>
    </w:p>
    <w:p>
      <w:pPr>
        <w:spacing w:after="0"/>
        <w:ind w:left="0"/>
        <w:jc w:val="both"/>
      </w:pPr>
      <w:r>
        <w:rPr>
          <w:rFonts w:ascii="Times New Roman"/>
          <w:b w:val="false"/>
          <w:i w:val="false"/>
          <w:color w:val="000000"/>
          <w:sz w:val="28"/>
        </w:rPr>
        <w:t>      КЕЛІСІЛДІ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