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4e8b1" w14:textId="014e8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Біржолғы талондар құнын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Қостанай қаласы мәслихатының 2009 жылғы 21 сәуірдегі № 198 шешімі. Қостанай облысы Қостанай қаласының Әділет басқармасында 2009 жылғы 2 маусымда № 9-1-128 тіркелді. Күші жойылды - Қостанай облысы Қостанай қаласы мәслихатының 2013 жылғы 22 қаңтардағы № 106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Ескерту. Күші жойылды - Қостанай облысы Қостанай қаласы мәслихатының 2013.01.22 № 106 шешімімен.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"Қазақстан Республикасындағы жергілікті мемлекеттік басқару және өзін-өзі басқару туралы" Қазақстан Республикасының 2001 жылғы 23 қаңтардағы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, "Салық және бюджетке төленетін басқа да міндетті төлемдер туралы" Қазақстан Республикасының кодексін (Салық кодексі) қолданысқа енгізу туралы" Қазақстан Республикасының 2008 жылғы 10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қалалық мәслихаты </w:t>
      </w:r>
      <w:r>
        <w:rPr>
          <w:rFonts w:ascii="Times New Roman"/>
          <w:b/>
          <w:i w:val="false"/>
          <w:color w:val="000000"/>
          <w:sz w:val="28"/>
        </w:rPr>
        <w:t xml:space="preserve">ШЕШТІ: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Базар аумағындағы дүңгіршектердегі, стационарлық үй-жайлардағы (оқшауланған блоктардағы) сауданы қоспағанда, базарларда тауарлар өткізу, жұмыстар орындау, қызметтер көрсету жөніндегі қызметтерді жүзеге асыратын Қазақстан Республикасының азаматтары, оралмандар, дара кәсіпкерлер мен заңды тұлғалар үшін біржолғы талондар құны белгіленсін, 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(қоса беріліп отыр).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1-тармаққа өзгерту енгізілді - Қостанай облысы Қостанай қаласы мәслихатының 2010.10.20 </w:t>
      </w:r>
      <w:r>
        <w:rPr>
          <w:rFonts w:ascii="Times New Roman"/>
          <w:b w:val="false"/>
          <w:i w:val="false"/>
          <w:color w:val="000000"/>
          <w:sz w:val="28"/>
        </w:rPr>
        <w:t>№ 348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он күнтізбелік күн өткеннен кейін қолданысқа енеді)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Қызметі дүркін-дүркін сипаттағы Қазақстан Республикасының азаматтары, оралмандар үшін біржолғы талондар құны белгіленсін, 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(қоса беріліп отыр).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2-тармаққа өзгерту енгізілді - Қостанай облысы Қостанай қаласы мәслихатының 2010.10.20 </w:t>
      </w:r>
      <w:r>
        <w:rPr>
          <w:rFonts w:ascii="Times New Roman"/>
          <w:b w:val="false"/>
          <w:i w:val="false"/>
          <w:color w:val="000000"/>
          <w:sz w:val="28"/>
        </w:rPr>
        <w:t>№ 348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он күнтізбелік күн өткеннен кейін қолданысқа енеді)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Осы шешім алғаш рет ресми жарияланған күннен кейін он күнтізбелік күн өткеннен кейін қолданысқа енгізіледі.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Сессия төрағасы, № 4 сайлау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округі бойынша депутаты А. Айдосов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Қалалық мәслихат хатшысы С. Төкенов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КЕЛІСІЛДІ: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"Қазақстан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Қаржы Министрлігі Салық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комитеті Қостанай облысының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Қостанай қаласы бойынша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салық басқармасы" мемлекеттік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мекемесінің </w:t>
      </w:r>
      <w:r>
        <w:rPr>
          <w:rFonts w:ascii="Times New Roman"/>
          <w:b w:val="false"/>
          <w:i/>
          <w:color w:val="000000"/>
          <w:sz w:val="28"/>
        </w:rPr>
        <w:t xml:space="preserve">бастығы                      </w:t>
      </w:r>
      <w:r>
        <w:rPr>
          <w:rFonts w:ascii="Times New Roman"/>
          <w:b w:val="false"/>
          <w:i/>
          <w:color w:val="000000"/>
          <w:sz w:val="28"/>
        </w:rPr>
        <w:t xml:space="preserve">Ж. Нұржанов 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2009 жылғы 21 сәуірдегі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198 шешіміне 1-қосымша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Базар аумағындағы дүңгіршектердегі, стационарлық </w:t>
      </w:r>
      <w:r>
        <w:br/>
      </w:r>
      <w:r>
        <w:rPr>
          <w:rFonts w:ascii="Times New Roman"/>
          <w:b/>
          <w:i w:val="false"/>
          <w:color w:val="000000"/>
        </w:rPr>
        <w:t>
үй-жайлардағы (оқшауланған блоктардағы) сауданы</w:t>
      </w:r>
      <w:r>
        <w:br/>
      </w:r>
      <w:r>
        <w:rPr>
          <w:rFonts w:ascii="Times New Roman"/>
          <w:b/>
          <w:i w:val="false"/>
          <w:color w:val="000000"/>
        </w:rPr>
        <w:t>
қоспағанда, базарларда тауарлар өткізу, жұмыстар</w:t>
      </w:r>
      <w:r>
        <w:br/>
      </w:r>
      <w:r>
        <w:rPr>
          <w:rFonts w:ascii="Times New Roman"/>
          <w:b/>
          <w:i w:val="false"/>
          <w:color w:val="000000"/>
        </w:rPr>
        <w:t>
орындау, қызметтер көрсету жөніндегі қызметтерді</w:t>
      </w:r>
      <w:r>
        <w:br/>
      </w:r>
      <w:r>
        <w:rPr>
          <w:rFonts w:ascii="Times New Roman"/>
          <w:b/>
          <w:i w:val="false"/>
          <w:color w:val="000000"/>
        </w:rPr>
        <w:t>
жүзеге асыратын Қазақстан Республикасының азаматтары,</w:t>
      </w:r>
      <w:r>
        <w:br/>
      </w:r>
      <w:r>
        <w:rPr>
          <w:rFonts w:ascii="Times New Roman"/>
          <w:b/>
          <w:i w:val="false"/>
          <w:color w:val="000000"/>
        </w:rPr>
        <w:t>
оралмандар, дара кәсіпкерлер мен заңды тұлғалар үшін</w:t>
      </w:r>
      <w:r>
        <w:br/>
      </w:r>
      <w:r>
        <w:rPr>
          <w:rFonts w:ascii="Times New Roman"/>
          <w:b/>
          <w:i w:val="false"/>
          <w:color w:val="000000"/>
        </w:rPr>
        <w:t>
біржолғы талондар құны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1-қосымшаға өзгерту енгізілді - Қостанай облысы Қостанай қаласы мәслихатының 2010.10.20 </w:t>
      </w:r>
      <w:r>
        <w:rPr>
          <w:rFonts w:ascii="Times New Roman"/>
          <w:b w:val="false"/>
          <w:i w:val="false"/>
          <w:color w:val="ff0000"/>
          <w:sz w:val="28"/>
        </w:rPr>
        <w:t>№ 348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он күнтізбелік күн өткеннен кейін қолданысқа енеді)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9"/>
        <w:gridCol w:w="3633"/>
        <w:gridCol w:w="3591"/>
        <w:gridCol w:w="3071"/>
        <w:gridCol w:w="1866"/>
      </w:tblGrid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Базардың атауы 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Тауар түрі 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Сауда ауданы 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Біржолғы талондар құны (теңге) 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"Тобыл" Мемлекеттік коммуналдық кәсіпорынның контейнерлік базары 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Азық-түлік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Өнеркәсіптік 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 сауда орны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 сауда орны 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"Тобыл" Мемлекеттік коммуналдық кәсіпорынның Нариман базары 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Өнеркәсіптік Былғары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бұйымдарды сату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Тері бұйымдарын сату (бағалы теріден: қара күзен, ақ түлкі, бұлғын)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Тері бұйымдарын сату (бағасы төмен теріден: ондатр, сазды құндыз, үй қояны) 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 сауда орны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 сауда орны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 сауда орны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 сауда орны 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"Салтанат" базары 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Өнеркәсіптік 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 сауда орны 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"Штарк" жауапкершілігі шектеулі серіктестігінің базары 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Автомобильдік: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қосалқы бөлшектерді сату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авторезинаны сату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бұрын қолданыста болған автокөліктерді сату 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 сауда орны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 сауда орны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 сауда орны 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 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"Шарт-Астык" жауапкершілігі шектеулі серіктестігінің базары 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Өнеркәсіптік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Азық-түлік 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 сауда орны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 сауда орны 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 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"Кооператор" жауапкершілігі шектеулі серіктестігінің "Дархан" базары 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Өнеркәсіптік 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 сауда орны 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</w:tr>
      <w:tr>
        <w:trPr>
          <w:trHeight w:val="54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Қостанай қалалық мүгедектер еркін қоғамының базары 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Өнеркәсіптік 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 сауда орны 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"Отау-Сауда" жауапкершілігі шектеулі серіктестігінің "Орталық" базары 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Азық-түлік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Өнеркәсіптік 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 сауда орны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 сауда орны 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"Береке" базары 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Өнеркәсіптік Азық-түлік 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 сауда орны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 сауда орны 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 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"Наримановка 2" базары 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Өнеркәсіптік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Азық-түлік 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 сауда орны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 сауда орны 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190 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"Теркомсоюз" мемлекеттік коммуналдық кәсіпорынның "Текстильный" шағын базары 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Азық-түлік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Өнеркәсіптік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Саяжай учаскелерінің көкөністерін сату 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 сауда орны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 сауда орны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 сауда орны 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"Теркомсоюз" мемлекеттік коммуналдық кәсіпорынның "Элеваторный" шағын базары 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Азық-түлік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Өнеркәсіптік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Саяжай учаскелерінің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көкөністерін сату 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 сауда орны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 сауда орны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 сауда орны 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"Теркомсоюз" мемлекеттік коммуналдық кәсіпорынның "Западный" шағын базары 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Азық-түлік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Өнеркәсіптік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Саяжай учаскелерінің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көкөністерін сату 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 сауда орны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 сауда орны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 сауда орны 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 </w:t>
            </w:r>
          </w:p>
        </w:tc>
      </w:tr>
      <w:tr>
        <w:trPr>
          <w:trHeight w:val="226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"Теркомсоюз" мемлекеттік коммуналдық кәсіпорынның "Южный" шағын базары (Чкалов көшесі) 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Азық-түлік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Өнеркәсіптік 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 сауда орны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 сауда орны 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 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"Таус" жауапкершілігі шектеулі серіктестігінің "Таус" базары 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Азық-түлік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Өнеркәсіптік 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 сауда орны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 сауда орны 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 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"Дәлел" базары 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Азық-түлік 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 сауда орны 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"Дастархан" базары 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Сату: ет, балық, үй құсы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Жемістерді сату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өнімдерді сату (көкөністер,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бакалея, шұжықтар,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май-сүтті,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жұмыртқа)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Сүт өнімдерін сату (жеке аулалар) 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 сауда орны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 сауда орны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 сауда орны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 сауда орны 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 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"Ауыл шаруашылық" базары (Рудный трассасы бойынша 6 километр) 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Торайларды сату Құстарды сату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Астық қалдықтарын сату 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Машинадан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 сауда орны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 сауда орны 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Победа-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Алтынсарин базары 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Өнеркәсіптік 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 сауда орны 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</w:tr>
    </w:tbl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2009 жылғы 21 сәуірдегі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198 шешіміне 2-қосымша 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Қызметі дүркін-дүркін сипаттағы Қазақстан</w:t>
      </w:r>
      <w:r>
        <w:br/>
      </w:r>
      <w:r>
        <w:rPr>
          <w:rFonts w:ascii="Times New Roman"/>
          <w:b/>
          <w:i w:val="false"/>
          <w:color w:val="000000"/>
        </w:rPr>
        <w:t>
Республикасының азаматтары, оралмандар үшін</w:t>
      </w:r>
      <w:r>
        <w:br/>
      </w:r>
      <w:r>
        <w:rPr>
          <w:rFonts w:ascii="Times New Roman"/>
          <w:b/>
          <w:i w:val="false"/>
          <w:color w:val="000000"/>
        </w:rPr>
        <w:t xml:space="preserve">
біржолғы талондар құны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2-қосымшаға өзгерту енгізілді - Қостанай облысы Қостанай қаласы мәслихатының 2010.10.20 </w:t>
      </w:r>
      <w:r>
        <w:rPr>
          <w:rFonts w:ascii="Times New Roman"/>
          <w:b w:val="false"/>
          <w:i w:val="false"/>
          <w:color w:val="ff0000"/>
          <w:sz w:val="28"/>
        </w:rPr>
        <w:t>№ 348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он күнтізбелік күн өткеннен кейін қолданысқа енеді)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49"/>
        <w:gridCol w:w="3551"/>
      </w:tblGrid>
      <w:tr>
        <w:trPr>
          <w:trHeight w:val="30" w:hRule="atLeast"/>
        </w:trPr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Қызмет түрі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Біржолғы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талондар құны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(теңге)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Базарларда </w:t>
            </w:r>
          </w:p>
        </w:tc>
      </w:tr>
      <w:tr>
        <w:trPr>
          <w:trHeight w:val="30" w:hRule="atLeast"/>
        </w:trPr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Газеттер мен журналдар сату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Базарлардан тыс, көшпелі сауда орындарын қоспағанда </w:t>
            </w:r>
          </w:p>
        </w:tc>
      </w:tr>
      <w:tr>
        <w:trPr>
          <w:trHeight w:val="30" w:hRule="atLeast"/>
        </w:trPr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Тұқымдарды, сондай-ақ отырғызылатын материалдарды сату (екпелер, көшеттер)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 </w:t>
            </w:r>
          </w:p>
        </w:tc>
      </w:tr>
      <w:tr>
        <w:trPr>
          <w:trHeight w:val="30" w:hRule="atLeast"/>
        </w:trPr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Бақша дақылдарын сату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 </w:t>
            </w:r>
          </w:p>
        </w:tc>
      </w:tr>
      <w:tr>
        <w:trPr>
          <w:trHeight w:val="30" w:hRule="atLeast"/>
        </w:trPr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Саяжайларда және үй маңындағы учаскелерде өсірілген табиғи гүлдерді сату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</w:tr>
      <w:tr>
        <w:trPr>
          <w:trHeight w:val="30" w:hRule="atLeast"/>
        </w:trPr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Қосалқы ауыл шаруашылығы, бағбандық, бақшашылық және саяжай учаскелерінің өнімдерін сату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</w:t>
            </w:r>
          </w:p>
        </w:tc>
      </w:tr>
      <w:tr>
        <w:trPr>
          <w:trHeight w:val="30" w:hRule="atLeast"/>
        </w:trPr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Газеттер мен журналдар сату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</w:tr>
      <w:tr>
        <w:trPr>
          <w:trHeight w:val="30" w:hRule="atLeast"/>
        </w:trPr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учаскелерін өңдеу жөніндегі жеке трактор иелерінің көрсететін қызметі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Көшпелі сауда орындарында </w:t>
            </w:r>
          </w:p>
        </w:tc>
      </w:tr>
      <w:tr>
        <w:trPr>
          <w:trHeight w:val="30" w:hRule="atLeast"/>
        </w:trPr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Тұқымдарды, сондай-ақ отырғызылатын материалдарды сату (екпелер, көшеттер)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</w:tr>
      <w:tr>
        <w:trPr>
          <w:trHeight w:val="30" w:hRule="atLeast"/>
        </w:trPr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Бақша дақылдарын сату, соның ішінде көлік құралдарынан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 </w:t>
            </w:r>
          </w:p>
        </w:tc>
      </w:tr>
      <w:tr>
        <w:trPr>
          <w:trHeight w:val="30" w:hRule="atLeast"/>
        </w:trPr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Саяжайларда және үй маңындағы учаскелерде өсірілген табиғи гүлдерді сату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</w:tr>
      <w:tr>
        <w:trPr>
          <w:trHeight w:val="30" w:hRule="atLeast"/>
        </w:trPr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Қосалқы ауыл шаруашылығы, бағбандық, бақшашылық және саяжай учаскелерінің өнімдерін сату, соның ішінде көлік құралдарынан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