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ba40" w14:textId="16bb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учаскелерде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23 маусымдағы № 233 қаулысы. Қостанай облысының Әділет департаментінде 2009 жылғы 17 шілдеде № 3684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03.11.2017 </w:t>
      </w:r>
      <w:r>
        <w:rPr>
          <w:rFonts w:ascii="Times New Roman"/>
          <w:b w:val="false"/>
          <w:i w:val="false"/>
          <w:color w:val="000000"/>
          <w:sz w:val="28"/>
        </w:rPr>
        <w:t>№ 556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w:t>
      </w:r>
      <w:r>
        <w:rPr>
          <w:rFonts w:ascii="Times New Roman"/>
          <w:b w:val="false"/>
          <w:i w:val="false"/>
          <w:color w:val="000000"/>
          <w:sz w:val="28"/>
        </w:rPr>
        <w:t>кодексінің 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Объектілердің құрылысына арналған учаскелерде Тобыл өзенінің, Амангелді су қоймасының және Тоғұзақ өзенінің су қорғау аймақтары мен белдеулері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03.11.2017 </w:t>
      </w:r>
      <w:r>
        <w:rPr>
          <w:rFonts w:ascii="Times New Roman"/>
          <w:b w:val="false"/>
          <w:i w:val="false"/>
          <w:color w:val="000000"/>
          <w:sz w:val="28"/>
        </w:rPr>
        <w:t>№ 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қаласы, Қостанай, Денисов және Қарабалық аудандарының аумағындағы объектілердің құрылысына арналған учаскелерде Тобыл өзенінің, Амангелді су қоймасының және Тоғұзақ өзенінің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03.11.2017 </w:t>
      </w:r>
      <w:r>
        <w:rPr>
          <w:rFonts w:ascii="Times New Roman"/>
          <w:b w:val="false"/>
          <w:i w:val="false"/>
          <w:color w:val="000000"/>
          <w:sz w:val="28"/>
        </w:rPr>
        <w:t>№ 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Мемлекеттік</w:t>
      </w:r>
    </w:p>
    <w:p>
      <w:pPr>
        <w:spacing w:after="0"/>
        <w:ind w:left="0"/>
        <w:jc w:val="both"/>
      </w:pPr>
      <w:r>
        <w:rPr>
          <w:rFonts w:ascii="Times New Roman"/>
          <w:b w:val="false"/>
          <w:i w:val="false"/>
          <w:color w:val="000000"/>
          <w:sz w:val="28"/>
        </w:rPr>
        <w:t>
      санитарлық-эпидемиологиялық</w:t>
      </w:r>
    </w:p>
    <w:p>
      <w:pPr>
        <w:spacing w:after="0"/>
        <w:ind w:left="0"/>
        <w:jc w:val="both"/>
      </w:pPr>
      <w:r>
        <w:rPr>
          <w:rFonts w:ascii="Times New Roman"/>
          <w:b w:val="false"/>
          <w:i w:val="false"/>
          <w:color w:val="000000"/>
          <w:sz w:val="28"/>
        </w:rPr>
        <w:t>
      қадағалау комитетінің Қостанай</w:t>
      </w:r>
    </w:p>
    <w:p>
      <w:pPr>
        <w:spacing w:after="0"/>
        <w:ind w:left="0"/>
        <w:jc w:val="both"/>
      </w:pPr>
      <w:r>
        <w:rPr>
          <w:rFonts w:ascii="Times New Roman"/>
          <w:b w:val="false"/>
          <w:i w:val="false"/>
          <w:color w:val="000000"/>
          <w:sz w:val="28"/>
        </w:rPr>
        <w:t>
      облысы бойынша департаменті"</w:t>
      </w:r>
    </w:p>
    <w:p>
      <w:pPr>
        <w:spacing w:after="0"/>
        <w:ind w:left="0"/>
        <w:jc w:val="both"/>
      </w:pPr>
      <w:r>
        <w:rPr>
          <w:rFonts w:ascii="Times New Roman"/>
          <w:b w:val="false"/>
          <w:i w:val="false"/>
          <w:color w:val="000000"/>
          <w:sz w:val="28"/>
        </w:rPr>
        <w:t>
      мемлекеттік мекемесінің директоры</w:t>
      </w:r>
    </w:p>
    <w:p>
      <w:pPr>
        <w:spacing w:after="0"/>
        <w:ind w:left="0"/>
        <w:jc w:val="both"/>
      </w:pPr>
      <w:r>
        <w:rPr>
          <w:rFonts w:ascii="Times New Roman"/>
          <w:b w:val="false"/>
          <w:i w:val="false"/>
          <w:color w:val="000000"/>
          <w:sz w:val="28"/>
        </w:rPr>
        <w:t>
      ___________________ Г. Естекбаев</w:t>
      </w:r>
    </w:p>
    <w:p>
      <w:pPr>
        <w:spacing w:after="0"/>
        <w:ind w:left="0"/>
        <w:jc w:val="both"/>
      </w:pPr>
      <w:r>
        <w:rPr>
          <w:rFonts w:ascii="Times New Roman"/>
          <w:b w:val="false"/>
          <w:i w:val="false"/>
          <w:color w:val="000000"/>
          <w:sz w:val="28"/>
        </w:rPr>
        <w:t>
      "Қазақстан Республикасы жер</w:t>
      </w:r>
    </w:p>
    <w:p>
      <w:pPr>
        <w:spacing w:after="0"/>
        <w:ind w:left="0"/>
        <w:jc w:val="both"/>
      </w:pPr>
      <w:r>
        <w:rPr>
          <w:rFonts w:ascii="Times New Roman"/>
          <w:b w:val="false"/>
          <w:i w:val="false"/>
          <w:color w:val="000000"/>
          <w:sz w:val="28"/>
        </w:rPr>
        <w:t>
      ресурстарын басқару агенттігінің</w:t>
      </w:r>
    </w:p>
    <w:p>
      <w:pPr>
        <w:spacing w:after="0"/>
        <w:ind w:left="0"/>
        <w:jc w:val="both"/>
      </w:pPr>
      <w:r>
        <w:rPr>
          <w:rFonts w:ascii="Times New Roman"/>
          <w:b w:val="false"/>
          <w:i w:val="false"/>
          <w:color w:val="000000"/>
          <w:sz w:val="28"/>
        </w:rPr>
        <w:t>
      Қостанай және Солтүстік Қазақстан</w:t>
      </w:r>
    </w:p>
    <w:p>
      <w:pPr>
        <w:spacing w:after="0"/>
        <w:ind w:left="0"/>
        <w:jc w:val="both"/>
      </w:pPr>
      <w:r>
        <w:rPr>
          <w:rFonts w:ascii="Times New Roman"/>
          <w:b w:val="false"/>
          <w:i w:val="false"/>
          <w:color w:val="000000"/>
          <w:sz w:val="28"/>
        </w:rPr>
        <w:t>
      облыстары бойынша өңіраралық жер</w:t>
      </w:r>
    </w:p>
    <w:p>
      <w:pPr>
        <w:spacing w:after="0"/>
        <w:ind w:left="0"/>
        <w:jc w:val="both"/>
      </w:pPr>
      <w:r>
        <w:rPr>
          <w:rFonts w:ascii="Times New Roman"/>
          <w:b w:val="false"/>
          <w:i w:val="false"/>
          <w:color w:val="000000"/>
          <w:sz w:val="28"/>
        </w:rPr>
        <w:t>
      инспекциясы" мемлекеттік мекемесінің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________________________ М. Дихаев</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министрлігінің</w:t>
      </w:r>
    </w:p>
    <w:p>
      <w:pPr>
        <w:spacing w:after="0"/>
        <w:ind w:left="0"/>
        <w:jc w:val="both"/>
      </w:pPr>
      <w:r>
        <w:rPr>
          <w:rFonts w:ascii="Times New Roman"/>
          <w:b w:val="false"/>
          <w:i w:val="false"/>
          <w:color w:val="000000"/>
          <w:sz w:val="28"/>
        </w:rPr>
        <w:t>
      Су ресурстары комитеті Су</w:t>
      </w:r>
    </w:p>
    <w:p>
      <w:pPr>
        <w:spacing w:after="0"/>
        <w:ind w:left="0"/>
        <w:jc w:val="both"/>
      </w:pPr>
      <w:r>
        <w:rPr>
          <w:rFonts w:ascii="Times New Roman"/>
          <w:b w:val="false"/>
          <w:i w:val="false"/>
          <w:color w:val="000000"/>
          <w:sz w:val="28"/>
        </w:rPr>
        <w:t>
      ресурстарын пайдалануды реттеу</w:t>
      </w:r>
    </w:p>
    <w:p>
      <w:pPr>
        <w:spacing w:after="0"/>
        <w:ind w:left="0"/>
        <w:jc w:val="both"/>
      </w:pPr>
      <w:r>
        <w:rPr>
          <w:rFonts w:ascii="Times New Roman"/>
          <w:b w:val="false"/>
          <w:i w:val="false"/>
          <w:color w:val="000000"/>
          <w:sz w:val="28"/>
        </w:rPr>
        <w:t>
      және қорғау жөніндегі Тобыл-Торғай</w:t>
      </w:r>
    </w:p>
    <w:p>
      <w:pPr>
        <w:spacing w:after="0"/>
        <w:ind w:left="0"/>
        <w:jc w:val="both"/>
      </w:pPr>
      <w:r>
        <w:rPr>
          <w:rFonts w:ascii="Times New Roman"/>
          <w:b w:val="false"/>
          <w:i w:val="false"/>
          <w:color w:val="000000"/>
          <w:sz w:val="28"/>
        </w:rPr>
        <w:t>
      бассейндік инспекция"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___________________ Г. Оспанбекова</w:t>
      </w:r>
    </w:p>
    <w:p>
      <w:pPr>
        <w:spacing w:after="0"/>
        <w:ind w:left="0"/>
        <w:jc w:val="both"/>
      </w:pPr>
      <w:r>
        <w:rPr>
          <w:rFonts w:ascii="Times New Roman"/>
          <w:b w:val="false"/>
          <w:i w:val="false"/>
          <w:color w:val="000000"/>
          <w:sz w:val="28"/>
        </w:rPr>
        <w:t>
      "Қазақстан Республикасы Қоршаған</w:t>
      </w:r>
    </w:p>
    <w:p>
      <w:pPr>
        <w:spacing w:after="0"/>
        <w:ind w:left="0"/>
        <w:jc w:val="both"/>
      </w:pPr>
      <w:r>
        <w:rPr>
          <w:rFonts w:ascii="Times New Roman"/>
          <w:b w:val="false"/>
          <w:i w:val="false"/>
          <w:color w:val="000000"/>
          <w:sz w:val="28"/>
        </w:rPr>
        <w:t>
      ортаны қорғау министірлігі</w:t>
      </w:r>
    </w:p>
    <w:p>
      <w:pPr>
        <w:spacing w:after="0"/>
        <w:ind w:left="0"/>
        <w:jc w:val="both"/>
      </w:pPr>
      <w:r>
        <w:rPr>
          <w:rFonts w:ascii="Times New Roman"/>
          <w:b w:val="false"/>
          <w:i w:val="false"/>
          <w:color w:val="000000"/>
          <w:sz w:val="28"/>
        </w:rPr>
        <w:t>
      Экологиялық реттеу және бақылау</w:t>
      </w:r>
    </w:p>
    <w:p>
      <w:pPr>
        <w:spacing w:after="0"/>
        <w:ind w:left="0"/>
        <w:jc w:val="both"/>
      </w:pPr>
      <w:r>
        <w:rPr>
          <w:rFonts w:ascii="Times New Roman"/>
          <w:b w:val="false"/>
          <w:i w:val="false"/>
          <w:color w:val="000000"/>
          <w:sz w:val="28"/>
        </w:rPr>
        <w:t>
      комитетінің Тобыл-Торғай экология</w:t>
      </w:r>
    </w:p>
    <w:p>
      <w:pPr>
        <w:spacing w:after="0"/>
        <w:ind w:left="0"/>
        <w:jc w:val="both"/>
      </w:pPr>
      <w:r>
        <w:rPr>
          <w:rFonts w:ascii="Times New Roman"/>
          <w:b w:val="false"/>
          <w:i w:val="false"/>
          <w:color w:val="000000"/>
          <w:sz w:val="28"/>
        </w:rPr>
        <w:t>
      департаменті" мемлекеттік мекемесі</w:t>
      </w:r>
    </w:p>
    <w:p>
      <w:pPr>
        <w:spacing w:after="0"/>
        <w:ind w:left="0"/>
        <w:jc w:val="both"/>
      </w:pPr>
      <w:r>
        <w:rPr>
          <w:rFonts w:ascii="Times New Roman"/>
          <w:b w:val="false"/>
          <w:i w:val="false"/>
          <w:color w:val="000000"/>
          <w:sz w:val="28"/>
        </w:rPr>
        <w:t>
      Қостанай филиалының бастығы</w:t>
      </w:r>
    </w:p>
    <w:p>
      <w:pPr>
        <w:spacing w:after="0"/>
        <w:ind w:left="0"/>
        <w:jc w:val="both"/>
      </w:pPr>
      <w:r>
        <w:rPr>
          <w:rFonts w:ascii="Times New Roman"/>
          <w:b w:val="false"/>
          <w:i w:val="false"/>
          <w:color w:val="000000"/>
          <w:sz w:val="28"/>
        </w:rPr>
        <w:t>
      ______________________ А. Кәрімов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 1-қосымша</w:t>
            </w:r>
          </w:p>
        </w:tc>
      </w:tr>
    </w:tbl>
    <w:p>
      <w:pPr>
        <w:spacing w:after="0"/>
        <w:ind w:left="0"/>
        <w:jc w:val="left"/>
      </w:pPr>
      <w:r>
        <w:rPr>
          <w:rFonts w:ascii="Times New Roman"/>
          <w:b/>
          <w:i w:val="false"/>
          <w:color w:val="000000"/>
        </w:rPr>
        <w:t xml:space="preserve"> Объектілердің құрылысына арналған телімдерде Тобыл өзенінің, Амангелді су бөгенінің және Тоғұзақ өзенінің су қорғау аймақтары мен белдеулерін белгілеу</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03.11.2017 </w:t>
      </w:r>
      <w:r>
        <w:rPr>
          <w:rFonts w:ascii="Times New Roman"/>
          <w:b w:val="false"/>
          <w:i w:val="false"/>
          <w:color w:val="ff0000"/>
          <w:sz w:val="28"/>
        </w:rPr>
        <w:t>№ 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26.07.2021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Пионерская көшесі, 57 мекенжайы бойынша орналасқан бұрынғы балалар теміржол ғимаратын жылдам қызмет көрсететін асханаға реконструкциялауға бөлінген жер учаскесі шегінде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Гашек көшесі мекенжайы бойынша орналасқан шаңғы және су туризміне арналған демалыс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Амангелді тұрғын үй алабы, Энергетиктер көшесі мекенжайы бойынша орналасқан тұрғын үй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ауданының Мичурин ауылдық округі аумағында орналасқан демалыс базасының жер учаскесі шегіндегі техногендік су қоймасы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аумағында орналасқан "Ақ-Шаңырақ" демалыс аймағы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Речная көшесі мекенжайы бойынша орналасқан үй-жай түріндегі тұрғын үйлер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Денисов ауданының Глебовка ауылы аумағында орналасқан цемент зауыты құрылысына арналған учаскеде және Шекібай цемент шикізаты кен орнының Шекібай учаскесінің әктасын өндіруге арналған карьер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1-4750 учаскесі</w:t>
            </w:r>
          </w:p>
          <w:p>
            <w:pPr>
              <w:spacing w:after="20"/>
              <w:ind w:left="20"/>
              <w:jc w:val="both"/>
            </w:pPr>
            <w:r>
              <w:rPr>
                <w:rFonts w:ascii="Times New Roman"/>
                <w:b w:val="false"/>
                <w:i w:val="false"/>
                <w:color w:val="000000"/>
                <w:sz w:val="20"/>
              </w:rPr>
              <w:t>
№ 2-600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w:t>
            </w:r>
          </w:p>
          <w:p>
            <w:pPr>
              <w:spacing w:after="20"/>
              <w:ind w:left="20"/>
              <w:jc w:val="both"/>
            </w:pPr>
            <w:r>
              <w:rPr>
                <w:rFonts w:ascii="Times New Roman"/>
                <w:b w:val="false"/>
                <w:i w:val="false"/>
                <w:color w:val="000000"/>
                <w:sz w:val="20"/>
              </w:rPr>
              <w:t>
209,23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4- шағын аудан мекенжайы бойынша орналасқан жеке тұрғын үй құрылысына арналған № 316, № 319 учаскелері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401,4 - 480,0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Мичурин көшесі, 88/4 мекенжайы бойынша орналасқан тұрғын үй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Гашек көшесі мекенжайы бойынша орналасқан шаңғы және су туризіміне арңалған демалыс базасы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Амангелді тұрғын үй алабы, Энергетиктер көшесі 6 және 7 мекенжайы бойынша орналасқан екі тұрғын үй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 орналасқан "ФЛУЕРАШ" жауапкершілігі шектеулі серіктестігіне тиісілі жер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ауданының Мичурин ауылдық округі аумағында орналасқан "Даулет" шаруа қожалығына тиісілі жер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су қоймасы Қостанай қаласы, Амангелді тұрғын үй алабы, Рудненский көшесі мекенжайы бойынша орналасқан өндірістік және әкімшілік-шаруашылық ғимараттарды қайта жаңғыртуға бөлінген жер учаскесі шегінде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су қоймасы Қостанай қаласы, Амангелді тұрғын үй алабы, Мир көшесі мекенжайы бойынша орналасқан жеке тұрғын үй құрылысына арналған № 1 учаске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Тоғұзақ өзені Қарабалық ауданы Надеждинка ауылы аумағында орналасқан құрылыс тасы кен орнын әзірлеу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 орналасқан "С. М. Ельчищев" шаруа қожалағы мен "Лагуна" спорттық-туристік базасы жер учаскесі шегінде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 2-қосымша</w:t>
            </w:r>
          </w:p>
        </w:tc>
      </w:tr>
    </w:tbl>
    <w:p>
      <w:pPr>
        <w:spacing w:after="0"/>
        <w:ind w:left="0"/>
        <w:jc w:val="left"/>
      </w:pPr>
      <w:r>
        <w:rPr>
          <w:rFonts w:ascii="Times New Roman"/>
          <w:b/>
          <w:i w:val="false"/>
          <w:color w:val="000000"/>
        </w:rPr>
        <w:t xml:space="preserve"> Қостанай қаласы, Қостанай, Денисов және Қарабалық аудандарының аумағындағы объектілердің құрылысына арналған учаскелерде Тобыл өзенінің, Амангелді су қоймасының және Тоғұзақ өзенінің су қорғау аймақтары мен белдеулерін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03.11.2017 </w:t>
      </w:r>
      <w:r>
        <w:rPr>
          <w:rFonts w:ascii="Times New Roman"/>
          <w:b w:val="false"/>
          <w:i w:val="false"/>
          <w:color w:val="ff0000"/>
          <w:sz w:val="28"/>
        </w:rPr>
        <w:t>№ 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 жаңа редакцияда - Қостанай облысы әкімдігінің 04.07.2017 </w:t>
      </w:r>
      <w:r>
        <w:rPr>
          <w:rFonts w:ascii="Times New Roman"/>
          <w:b w:val="false"/>
          <w:i w:val="false"/>
          <w:color w:val="000000"/>
          <w:sz w:val="28"/>
        </w:rPr>
        <w:t>№ 332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173" w:id="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76" w:id="5"/>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5"/>
    <w:bookmarkStart w:name="z177"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