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d886" w14:textId="28dd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16 қаңтардағы № 25 қаулысы. Қостанай облысы Әділет департаментінде 2009 жылғы 18 ақпанда № 3669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"Жеке кәсіпкерлік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"Шағын кәсiпкерлiк субъектiлерiне мемлекеттік меншіктің пайдаланылмайтын объектiлерiн кейiннен меншiкке өтеусіз беру құқығымен мүліктік жалға алуға (жалға беруге) немесе сенiмгерлік басқаруға беру </w:t>
      </w:r>
      <w:r>
        <w:rPr>
          <w:rFonts w:ascii="Times New Roman"/>
          <w:b w:val="false"/>
          <w:i w:val="false"/>
          <w:color w:val="000000"/>
          <w:sz w:val="28"/>
        </w:rPr>
        <w:t xml:space="preserve">ережесін </w:t>
      </w:r>
      <w:r>
        <w:rPr>
          <w:rFonts w:ascii="Times New Roman"/>
          <w:b w:val="false"/>
          <w:i w:val="false"/>
          <w:color w:val="000000"/>
          <w:sz w:val="28"/>
        </w:rPr>
        <w:t xml:space="preserve">бекіту туралы" Қазақстан Республикасы Үкіметінің 2003 жылғы 4 сәуірдегі № 327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тендер негізінде 2009 жылы шағын кәсiпкерлiк субъектiлерiне мүліктік жалға алуға (жалға беруге) немесе кейiннен меншікке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объектiлерiнің тізбесі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С. Кулагин </w:t>
      </w:r>
    </w:p>
    <w:bookmarkStart w:name="z4"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16 қаңтардағы   </w:t>
      </w:r>
      <w:r>
        <w:br/>
      </w:r>
      <w:r>
        <w:rPr>
          <w:rFonts w:ascii="Times New Roman"/>
          <w:b w:val="false"/>
          <w:i w:val="false"/>
          <w:color w:val="000000"/>
          <w:sz w:val="28"/>
        </w:rPr>
        <w:t xml:space="preserve">
№ 25 қаулысымен бекітілген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2009 жылы шағын кәсiпкерлiк субъектiлерiне </w:t>
      </w:r>
      <w:r>
        <w:br/>
      </w:r>
      <w:r>
        <w:rPr>
          <w:rFonts w:ascii="Times New Roman"/>
          <w:b/>
          <w:i w:val="false"/>
          <w:color w:val="000000"/>
        </w:rPr>
        <w:t xml:space="preserve">
кейiннен меншiкке өтеусіз беру құқығымен мүліктік </w:t>
      </w:r>
      <w:r>
        <w:br/>
      </w:r>
      <w:r>
        <w:rPr>
          <w:rFonts w:ascii="Times New Roman"/>
          <w:b/>
          <w:i w:val="false"/>
          <w:color w:val="000000"/>
        </w:rPr>
        <w:t xml:space="preserve">
жалға алуға (жалға беруге) немесе сенiмгерлік басқаруға </w:t>
      </w:r>
      <w:r>
        <w:br/>
      </w:r>
      <w:r>
        <w:rPr>
          <w:rFonts w:ascii="Times New Roman"/>
          <w:b/>
          <w:i w:val="false"/>
          <w:color w:val="000000"/>
        </w:rPr>
        <w:t xml:space="preserve">
беруге жататын Қостанай облысы бойынша коммуналдық мемлекеттік меншіктің пайдаланылмайтын объектiлерінің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559"/>
        <w:gridCol w:w="6470"/>
      </w:tblGrid>
      <w:tr>
        <w:trPr>
          <w:trHeight w:val="9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атауы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мекенжайы </w:t>
            </w:r>
            <w:r>
              <w:br/>
            </w:r>
            <w:r>
              <w:rPr>
                <w:rFonts w:ascii="Times New Roman"/>
                <w:b w:val="false"/>
                <w:i w:val="false"/>
                <w:color w:val="000000"/>
                <w:sz w:val="20"/>
              </w:rPr>
              <w:t xml:space="preserve">
және баланс ұстаушысы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5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1056,2  шаршы метр бұрынғы тұрмыстық комбинаты үш қабатты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Аманкелді селосы, Байтұрсынов көшесі, 39, "Аманкелді ауданының тұрғын үй-коммуналдық шаруашылығы, жолаушылар көлігі және автомобиль жолдары бөлімі" мемлекеттік мекемесі </w:t>
            </w:r>
          </w:p>
        </w:tc>
      </w:tr>
      <w:tr>
        <w:trPr>
          <w:trHeight w:val="8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529 шаршы метр бұрынғы көкөніс сақтау қоймасының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Торғай селосы, Тынымов көшесі, 27, "Жанкелдин ауданы әкімінің аппараты" мемлекеттік мекемесі </w:t>
            </w:r>
          </w:p>
        </w:tc>
      </w:tr>
      <w:tr>
        <w:trPr>
          <w:trHeight w:val="8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162,4 шаршы метр дәмхана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Албарбогет ауылдық округі, Көкалат селосы, "Жанкелдин ауданының Албарбогет ауылдық округі әкімінің аппараты" мемлекеттік мекемесі </w:t>
            </w:r>
          </w:p>
        </w:tc>
      </w:tr>
      <w:tr>
        <w:trPr>
          <w:trHeight w:val="8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210 шаршы метр газ алмасу пунктінің бұрынғы әкімшілік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Торғай селосы, Сейітқұл көшесі, 17, "Жанкелдин ауданы әкімінің аппараты" мемлекеттік мекемесі </w:t>
            </w:r>
          </w:p>
        </w:tc>
      </w:tr>
      <w:tr>
        <w:trPr>
          <w:trHeight w:val="10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273,4 шаршы метр қазандық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 селосы, бұрынғы "Сельхозтехника" акционерлік қоғамының аумағы, "Денисов ауданының қаржы бөлімі" мемлекеттік мекемесі </w:t>
            </w:r>
          </w:p>
        </w:tc>
      </w:tr>
      <w:tr>
        <w:trPr>
          <w:trHeight w:val="8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246,4  шаршы метр қазандық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 селосы, бұрынғы "Сельхозтехника" акционерлік қоғамының аумағы, "Денисов ауданының қаржы бөлімі" мемлекеттік мекемесі </w:t>
            </w:r>
          </w:p>
        </w:tc>
      </w:tr>
      <w:tr>
        <w:trPr>
          <w:trHeight w:val="8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246,65  шаршы метр асхана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Смирновка селосы, "Қарабалық ауданы әкімінің аппараты" мемлекеттік мекемесі </w:t>
            </w:r>
          </w:p>
        </w:tc>
      </w:tr>
      <w:tr>
        <w:trPr>
          <w:trHeight w:val="7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580,9 шаршы метр бұрынғы бала бақша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Златоуст селосы, "Сарыкөл ауданының Златоуст селолық округі әкімінің аппараты" мемлекеттік мекемесі </w:t>
            </w:r>
          </w:p>
        </w:tc>
      </w:tr>
      <w:tr>
        <w:trPr>
          <w:trHeight w:val="7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196,4 шаршы метр жемшөп қоймасы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Златоуст селосы, "Сарыкөл ауданының Златоуст селолық округі әкімінің аппараты" мемлекеттік мекемесі </w:t>
            </w:r>
          </w:p>
        </w:tc>
      </w:tr>
      <w:tr>
        <w:trPr>
          <w:trHeight w:val="9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167,7 шаршы метр сауда орталығы үй-жайының бөлігі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Қайындыкөл селосы, "Таран ауданы әкімінің аппараты" мемлекеттік мекемесі </w:t>
            </w:r>
          </w:p>
        </w:tc>
      </w:tr>
      <w:tr>
        <w:trPr>
          <w:trHeight w:val="9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218,9 шаршы метр гараж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Введенская көшесі, 39, "Қостанай қаласының тұрғын үй-коммуналдық шаруашылығы, жолаушылар көлігі және автомобиль жолдары бөлімі" мемлекеттік мекемесі </w:t>
            </w:r>
          </w:p>
        </w:tc>
      </w:tr>
      <w:tr>
        <w:trPr>
          <w:trHeight w:val="9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428,6 шаршы метр шеберхана ғимараты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Введенская көшесі, 39, "Қостанай қаласының тұрғын үй-коммуналдық шаруашылығы, жолаушылар көлігі және автомобиль жолдары бөлімі" мемлекеттік мекемесі </w:t>
            </w:r>
          </w:p>
        </w:tc>
      </w:tr>
    </w:tbl>
    <w:p>
      <w:pPr>
        <w:spacing w:after="0"/>
        <w:ind w:left="0"/>
        <w:jc w:val="both"/>
      </w:pPr>
      <w:r>
        <w:rPr>
          <w:rFonts w:ascii="Times New Roman"/>
          <w:b w:val="false"/>
          <w:i w:val="false"/>
          <w:color w:val="000000"/>
          <w:sz w:val="28"/>
        </w:rPr>
        <w:t xml:space="preserve">      Кестесің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3123"/>
      </w:tblGrid>
      <w:tr>
        <w:trPr>
          <w:trHeight w:val="94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ахуалы </w:t>
            </w:r>
          </w:p>
        </w:tc>
      </w:tr>
      <w:tr>
        <w:trPr>
          <w:trHeight w:val="28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57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Аманкелді ауданы әкімінің 2009 жылғы 14 қаңтардағы № 01-17/40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талап етеді </w:t>
            </w:r>
          </w:p>
        </w:tc>
      </w:tr>
      <w:tr>
        <w:trPr>
          <w:trHeight w:val="81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2009 жылғы 14 қаңтардағы № 1-04/39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Ағымдагы жөндеуді талап етеді </w:t>
            </w:r>
          </w:p>
        </w:tc>
      </w:tr>
      <w:tr>
        <w:trPr>
          <w:trHeight w:val="87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2009 жылғы 14 қаңтардағы № 1-04/39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Ағымдагы жөндеуді талап етеді </w:t>
            </w:r>
          </w:p>
        </w:tc>
      </w:tr>
      <w:tr>
        <w:trPr>
          <w:trHeight w:val="81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2009 жылғы 14 қаңтардағы № 1-04/39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талап етеді </w:t>
            </w:r>
          </w:p>
        </w:tc>
      </w:tr>
      <w:tr>
        <w:trPr>
          <w:trHeight w:val="106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 ауданы әкімінің 2009 жылғы 12 қаңтардағы № 53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үшырауда </w:t>
            </w:r>
          </w:p>
        </w:tc>
      </w:tr>
      <w:tr>
        <w:trPr>
          <w:trHeight w:val="87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 ауданы әкімінің 2009 жылғы 12 қаңтардағы № 53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үшырауда </w:t>
            </w:r>
          </w:p>
        </w:tc>
      </w:tr>
      <w:tr>
        <w:trPr>
          <w:trHeight w:val="87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әкімінің 2009 жылғы 12 қаңтардағы № 01-09/57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Ағымдагы жөндеуді талап етеді </w:t>
            </w:r>
          </w:p>
        </w:tc>
      </w:tr>
      <w:tr>
        <w:trPr>
          <w:trHeight w:val="70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әкімінің 2009 жылғы 16 қаңтардағы № 03-06/52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үшырауда </w:t>
            </w:r>
          </w:p>
        </w:tc>
      </w:tr>
      <w:tr>
        <w:trPr>
          <w:trHeight w:val="70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әкімінің 2009 жылғы 16 қаңтардағы № 03-06/52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94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2009 жылғы 16 қаңтардағы № 4-08/57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94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14 қаңтардағы № 1-25/85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94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14 қаңтардағы № 1-25/85 хаты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