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0a49" w14:textId="3470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12 желтоқсандағы № 13/77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2009 жылғы 11 желтоқсандағы № 24/150 шешімі. Түпқараған ауданының Әділет басқармасында 2009 жылғы 14 желтоқсанда № 11-6-106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және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Маңғыстау облыстық мәслихатының «2009 жылға арналған облыстық бюджет туралы» шешіміне өзгерістер мен толықтырулар енгізу туралы» 2009 жылғы 17 қарашадағы № 20/225 санды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13/77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№ 11-6-77 болып тіркелген, «Ақкетік арайы» газетінің 2009 жылғы 6 қаңтардағы № 1-2(274-275)-санында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06 ақпандағы </w:t>
      </w:r>
      <w:r>
        <w:rPr>
          <w:rFonts w:ascii="Times New Roman"/>
          <w:b w:val="false"/>
          <w:i w:val="false"/>
          <w:color w:val="000000"/>
          <w:sz w:val="28"/>
        </w:rPr>
        <w:t>№ 16/98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11-6-84 болып тіркелген, «Ақкетік арайы» газетінің 2009 жыл 24 ақпандағы № 10(283)-санында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17/106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11-6-90 болып тіркелген, «Ақкетік арайы» газетінің 2009 жылғы 8 мамырдағы № 28 (301)-санында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19/122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11-6-95 болып тіркелген, «Ақкетік арайы» газетінің 2009 жыл 8 шілдедегі № 42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20/134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шешіміне (нормативтік құқықтық кесімдерді мемлекеттік тіркеу Тізілімінде № 11-6-97 болып тіркелген, «Ақкетік арайы» газетінің 2009 жылғы 5 тамыздағы № 47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11 қыркүйектегі № 21/137 санды шешіміне (нормативтік құқықтық кесімдерді мемлекеттік тіркеу Тізілімінде № 11-6-102 болып тіркелген, «Ақкетік арайы» газетінің 2009 жылғы 30 қыркүйектегі № 57-58 (330-331) санында жарияланған); аудандық мәслихаттың 2008 жылғы 12 желтоқсандағы № 13/77 «2009 жылға арналған аудандық бюджет туралы» шешіміне өзгерістер мен толықтырулар енгізу туралы» 2009 жылғы 19 қазандағы № 22/142 санды шешіміне (нормативтік құқықтық кесімдерді мемлекеттік тіркеу Тізілімінде № 11-6-104 болып тіркелген, «Ақкетік арайы» газетінің 2009 жылғы 28 қазандағы № 64 (335-336) санында жарияланған);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аудандық бюджет 1 - қосымшаға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3 268 393,1 мың 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- 2 200 078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- 10 782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53 241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1 004 292,1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3 471 294,1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-14 538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-14 538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217 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- 217 439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«52,4» саны «56,9»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«59» саны «57,2»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абзацындағы «7446» саны «7411»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 тармақшасындағы « 69 701 » саны « 69 654 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 тармақшасындағы «24 684» саны «6 670»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6-5 тармақшасындағы «210692» саны «209292»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2,5, 7, 8, 11 қосымшалары осы шешімнің 1, 2, 5, 7 , 8 , 11 қосымшаларына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еңгізіледі.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 Аудандық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Г.Қанжан           А.Досанова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қарашадағы № 23/145-шешіміне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213"/>
        <w:gridCol w:w="1192"/>
        <w:gridCol w:w="7257"/>
        <w:gridCol w:w="2078"/>
      </w:tblGrid>
      <w:tr>
        <w:trPr>
          <w:trHeight w:val="70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3268393,1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2200078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  табыс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145555</w:t>
            </w:r>
          </w:p>
        </w:tc>
      </w:tr>
      <w:tr>
        <w:trPr>
          <w:trHeight w:val="36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145555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1822193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1756730</w:t>
            </w:r>
          </w:p>
        </w:tc>
      </w:tr>
      <w:tr>
        <w:trPr>
          <w:trHeight w:val="1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86782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79013</w:t>
            </w:r>
          </w:p>
        </w:tc>
      </w:tr>
      <w:tr>
        <w:trPr>
          <w:trHeight w:val="4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1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1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1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 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4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6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(жұмыстарды,қызметтерді) 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мемлекеттік мекемелердің тауарларды (жұмыстарды,қызметтерді) өткізуінен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15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53241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  бекітілген мемлекеттік мүлікті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4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бюджетттен қаржыландырылатын мемлекеттік мекемелерге бекітілген мүлікті сатудан түскен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 сатудан түсетін 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47734</w:t>
            </w:r>
          </w:p>
        </w:tc>
      </w:tr>
      <w:tr>
        <w:trPr>
          <w:trHeight w:val="2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1004292,1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1004292,1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769247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235045,1</w:t>
            </w:r>
          </w:p>
        </w:tc>
      </w:tr>
      <w:tr>
        <w:trPr>
          <w:trHeight w:val="15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топ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  әкімшісі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3471294,1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128309,1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 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40970,8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32204,0</w:t>
            </w:r>
          </w:p>
        </w:tc>
      </w:tr>
      <w:tr>
        <w:trPr>
          <w:trHeight w:val="7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8766,8</w:t>
            </w:r>
          </w:p>
        </w:tc>
      </w:tr>
      <w:tr>
        <w:trPr>
          <w:trHeight w:val="7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8766,8</w:t>
            </w:r>
          </w:p>
        </w:tc>
      </w:tr>
      <w:tr>
        <w:trPr>
          <w:trHeight w:val="2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4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 әкімі аппаратының 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 әкімі аппаратының 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28789,3</w:t>
            </w:r>
          </w:p>
        </w:tc>
      </w:tr>
      <w:tr>
        <w:trPr>
          <w:trHeight w:val="4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кенті әкімі аппаратының 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8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21295,3</w:t>
            </w:r>
          </w:p>
        </w:tc>
      </w:tr>
      <w:tr>
        <w:trPr>
          <w:trHeight w:val="8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21295,3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 әкімі аппаратының қызметiн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бөлiмiнің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7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1047578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 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2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 ауыл (село),ауылдық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35706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31952</w:t>
            </w:r>
          </w:p>
        </w:tc>
      </w:tr>
      <w:tr>
        <w:trPr>
          <w:trHeight w:val="54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693643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  ұйымдарының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553618</w:t>
            </w:r>
          </w:p>
        </w:tc>
      </w:tr>
      <w:tr>
        <w:trPr>
          <w:trHeight w:val="7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  үшін қосымша бiлiм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</w:t>
            </w:r>
          </w:p>
        </w:tc>
      </w:tr>
      <w:tr>
        <w:trPr>
          <w:trHeight w:val="7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еңгізу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4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 саласының мамандарын әлеуметтік қолдау шараларын іске асыру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бөлiмiнің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11119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4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жұмыспен қамту және әлеуметтік бағдарламалар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86846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</w:p>
        </w:tc>
      </w:tr>
      <w:tr>
        <w:trPr>
          <w:trHeight w:val="12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</w:tr>
      <w:tr>
        <w:trPr>
          <w:trHeight w:val="7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</w:p>
        </w:tc>
      </w:tr>
      <w:tr>
        <w:trPr>
          <w:trHeight w:val="10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</w:t>
            </w:r>
          </w:p>
        </w:tc>
      </w:tr>
      <w:tr>
        <w:trPr>
          <w:trHeight w:val="7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1114097</w:t>
            </w:r>
          </w:p>
        </w:tc>
      </w:tr>
      <w:tr>
        <w:trPr>
          <w:trHeight w:val="34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сәулет, қала құрылысы және құрылыс 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1017833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  инфрақұрылымды дамыту және жайластыру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455566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75766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</w:t>
            </w:r>
          </w:p>
        </w:tc>
      </w:tr>
      <w:tr>
        <w:trPr>
          <w:trHeight w:val="30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Қызылөзен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7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5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Таушық 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мәдениет, тілдерді дамыту, дене шынықтыру және спорт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мәдениет, тілдерді дамыту, дене шынықтыру және спорт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100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дамыту,дене шынықтыру  және спорт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, тілдерді дамыту, дене шынықтыру және спорт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11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7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99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Баутин кент,ауыл (село),ауылдық ( 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Ақшұқыр ауылдық (селолық) округ әкімінің аппараты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103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6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3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,сәулет және құрылыс 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133735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109854</w:t>
            </w:r>
          </w:p>
        </w:tc>
      </w:tr>
      <w:tr>
        <w:trPr>
          <w:trHeight w:val="102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ауылдық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5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аудандық маңызы бар автомобиль жолдарын, қала және елді-мекендер көшелерін салу және қайта құру қалалардың және елді мекендердің көшелерін өткізу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59854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52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28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9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, жолаушылар көлігі және автомобиль жолдары бөлімінің қызметін қамтамасыз ету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740129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740129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739812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31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-217439</w:t>
            </w:r>
          </w:p>
        </w:tc>
      </w:tr>
      <w:tr>
        <w:trPr>
          <w:trHeight w:val="51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  (ПРОФИЦИТІН ҚОЛДАНУ) ҚАРЖЫЛАНДЫРУ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217439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қарашадағы № 23/145-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  бағдарламаларға бөлінген, бюджеттік инвестициялық жобаларды (бағдарламаларды) іске асыруға бағытталган 2009 жылға арналған аудандық бюджеттің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837"/>
        <w:gridCol w:w="1257"/>
        <w:gridCol w:w="8308"/>
      </w:tblGrid>
      <w:tr>
        <w:trPr>
          <w:trHeight w:val="127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  әкімшісі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  жобалар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  бөлімі</w:t>
            </w:r>
          </w:p>
        </w:tc>
      </w:tr>
      <w:tr>
        <w:trPr>
          <w:trHeight w:val="5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  құрылысы және құрылыс  бөлімі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сәулет,қала құрылысы және құрылыс  бөлімі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  коммуникациялық инфрақұрылымды  дамыту және жайластыру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  көркейтуді дамыту</w:t>
            </w:r>
          </w:p>
        </w:tc>
      </w:tr>
      <w:tr>
        <w:trPr>
          <w:trHeight w:val="5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5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76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ауылдық маңызы бар автомобиль жолдарын, қала және елді-мекендер көшелерін жөндеу және ұстау</w:t>
            </w:r>
          </w:p>
        </w:tc>
      </w:tr>
      <w:tr>
        <w:trPr>
          <w:trHeight w:val="2055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  аудандық маңызы бар автомобиль жолдарын, қала және елді-мекендер көшелерін салу және қайта құру қалалардың және елді мекендердің көшелерін өткізу</w:t>
            </w:r>
          </w:p>
        </w:tc>
      </w:tr>
      <w:tr>
        <w:trPr>
          <w:trHeight w:val="21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</w:tr>
      <w:tr>
        <w:trPr>
          <w:trHeight w:val="24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