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945c" w14:textId="6269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13 желтоқсандағы N 12/78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мәслихаттың 2009 жылғы 7 мамырдағы N 17/119 шешімі. Бейнеу ауданының Әділет басқармасында 2009 жылғы 12 мамырда N 11-3-76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–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 Маңғыстау облыстық мәслихатының 2009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N 14/178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мен толықтырулар енгізу туралы» (нормативтік құқықтық кесімдерді мемлекеттік тіркеу Тізілімінде 2009 жылғы 6 мамырдағы N 2044 реттік санымен тіркелген)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«Аудандық мәслихаттың 2008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12/78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(нормативтік құқықтық кесімдерді мемлекеттік тіркеу Тізілімінде 2008 жылғы 19 желтоқсанда N 11-3-66 реттік санымен тіркелген, «Рауан» газетінің 2009 жылғы 8 қаңтарындағы N 2 (1869) санында жарияланған), 2009 жылғы 2 ақпандағы </w:t>
      </w:r>
      <w:r>
        <w:rPr>
          <w:rFonts w:ascii="Times New Roman"/>
          <w:b w:val="false"/>
          <w:i w:val="false"/>
          <w:color w:val="000000"/>
          <w:sz w:val="28"/>
        </w:rPr>
        <w:t>N 15/99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13 желтоқсандағы N 12/78 «2009жылғы арналған аудандық бюджет туралы» (нормативтік құқықтық кесімдерді мемлекеттік тіркеу Тізілімінде 2009 жылғы 10 сәуірдегі N 11-3-70 реттік санымен тіркелген, «Рауан» газетінің 2009 жылғы 19 ақпандағы N 8 (1875) санында жарияланған), 2009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N 16/107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13 желтоқсандағы N 12/78 «2009 жылғы арналған аудандық бюджет туралы» (нормативтік құқықтық кесімдерді мемлекеттік тіркеу Тізілімінде 2009 жылғы 24 сәуірдегі N 11-3-75 реттік санымен тіркелген шешімдерімен өзгерістер мен толықтырулар енгізілген)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қоса беріліп отырған 1-қосымшаға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3228687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1869519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1327512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3387283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- 158596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158596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1 - 1 тармақтың 5 абзацындағы «14881» саны «17019»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1 - 2, 1 - 3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«1 - 2. Өңірлік жұмыспен қамту және кадрларды қайта даярлау стратегиясын іске асыру аясындағы шараларды қаржыландыруға төмендегідей нысаналы трансферттер бөлінгені қаперге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күрделі және ағымды жөндеуге – 158 618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 және жастар тәжірибесі бағдарламасын кеңейтуге – 21 780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ауылдарда (селоларда), ауылдық (селолық) округтерде әлеуметтік жобаларды қаржыландыруға – 53 610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жолдарын, қала және елді- мекендер көшелерін жөндеу және ұстауға – 100 000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«1 - 3. Қазақстан Республикасы Президентінің 2009 жылғы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 - қимыл жоспары (Жол картасы) аясында республикалық бюджеттен елді мекендерді көркейту және тазалығын қамтамасыз етуге бөлінген нысаналы трансферттерді село, селолық округтер бойынша төмендегідей пайдалану аудандық әкімдікке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көркейту жұмыстарына: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селосы – 9040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Боранқұл селолық округі – 4090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Есет селолық округі –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Сарға селолық округі –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Төлеп селолық округі –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Сыңғырлау селолық округі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Ақжігіт селолық округі – 1020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 селолық округі –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Тұрыш селолық округі -700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Ноғайты селолық округі –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Тәжен селосы – 520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2)елді мекендердің тазалығын қамтамсыз 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селосы – 7495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Боранқұл селолық округі – 2480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Есет селолық округі –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Сарға селолық округі – 2480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Төлеп селолық округі –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Сыңғырлау селолық округі – 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Ақжігіт селолық округі – 1130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 қосымшалары осы шешімнің 1, 2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Ж.Оразайұлы                           Р.Шалбаев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аудандық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бастығы: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желтоқсан 2009 ж.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17/119 шешімге 1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/ 78 шешімге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765"/>
        <w:gridCol w:w="830"/>
        <w:gridCol w:w="5705"/>
        <w:gridCol w:w="2011"/>
        <w:gridCol w:w="1861"/>
        <w:gridCol w:w="1625"/>
      </w:tblGrid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Сана-ты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Сы-ны-бы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сы-ны бы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(+; -)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2892541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3228687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336146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САЛЫҚТЫК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1869519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1869519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ішкі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лауазымды адамдар құжаттар бергені үшін алынатын міндетті төлемдер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Қазакстан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Қазакстан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991366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1327512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336146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991366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336146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991366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765"/>
        <w:gridCol w:w="894"/>
        <w:gridCol w:w="5705"/>
        <w:gridCol w:w="1861"/>
        <w:gridCol w:w="1882"/>
        <w:gridCol w:w="1647"/>
      </w:tblGrid>
      <w:tr>
        <w:trPr>
          <w:trHeight w:val="192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цио нал дық топ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лік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 ма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(+;-)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3051137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3387283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336146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123858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123858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алу,сақтау бағалау және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қаланың)тұрғын үй - коммуналдық шаруашылығы, жолаушылар көлігі және автомобиль жолдары бөлімі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1856292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2003981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147689</w:t>
            </w:r>
          </w:p>
        </w:tc>
      </w:tr>
      <w:tr>
        <w:trPr>
          <w:trHeight w:val="8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1496294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1642183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145889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1407882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1407882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118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158618</w:t>
            </w:r>
          </w:p>
        </w:tc>
      </w:tr>
      <w:tr>
        <w:trPr>
          <w:trHeight w:val="42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1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-13545</w:t>
            </w:r>
          </w:p>
        </w:tc>
      </w:tr>
      <w:tr>
        <w:trPr>
          <w:trHeight w:val="7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225722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247502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21780</w:t>
            </w:r>
          </w:p>
        </w:tc>
      </w:tr>
      <w:tr>
        <w:trPr>
          <w:trHeight w:val="8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</w:t>
            </w:r>
          </w:p>
        </w:tc>
      </w:tr>
      <w:tr>
        <w:trPr>
          <w:trHeight w:val="189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624544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635728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8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-816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-1898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-1898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-3734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-490</w:t>
            </w:r>
          </w:p>
        </w:tc>
      </w:tr>
      <w:tr>
        <w:trPr>
          <w:trHeight w:val="40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</w:t>
            </w:r>
          </w:p>
        </w:tc>
      </w:tr>
      <w:tr>
        <w:trPr>
          <w:trHeight w:val="40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89466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-1336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-1336</w:t>
            </w:r>
          </w:p>
        </w:tc>
      </w:tr>
      <w:tr>
        <w:trPr>
          <w:trHeight w:val="7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-1336</w:t>
            </w:r>
          </w:p>
        </w:tc>
      </w:tr>
      <w:tr>
        <w:trPr>
          <w:trHeight w:val="11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7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11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81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</w:tr>
      <w:tr>
        <w:trPr>
          <w:trHeight w:val="162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</w:tr>
      <w:tr>
        <w:trPr>
          <w:trHeight w:val="39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құрлысы, сәулет және құрылыс 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129371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1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0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51843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38043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-13800</w:t>
            </w:r>
          </w:p>
        </w:tc>
      </w:tr>
      <w:tr>
        <w:trPr>
          <w:trHeight w:val="8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-13800</w:t>
            </w:r>
          </w:p>
        </w:tc>
      </w:tr>
      <w:tr>
        <w:trPr>
          <w:trHeight w:val="8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-13800</w:t>
            </w:r>
          </w:p>
        </w:tc>
      </w:tr>
      <w:tr>
        <w:trPr>
          <w:trHeight w:val="7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АКТИВТЕРІМЕН ЖАСАЛАТЫН ОПЕРАЦИЯЛАР БОЙЫНША САЛЬДО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-158596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-158596</w:t>
            </w:r>
          </w:p>
        </w:tc>
      </w:tr>
      <w:tr>
        <w:trPr>
          <w:trHeight w:val="7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 /119 шешімге 2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12/78 шешімге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әрбір село, селолық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883"/>
        <w:gridCol w:w="1070"/>
        <w:gridCol w:w="9257"/>
      </w:tblGrid>
      <w:tr>
        <w:trPr>
          <w:trHeight w:val="9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 топ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Әкiмшілік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Бағ-дар-лама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