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921f" w14:textId="76d9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қартасы" шеңберінде жұмыссыздарды жұмысқа орналастыру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2009 жылғы 23 желтоқсандағы № 1829 қаулысы. Жаңаөзен қаласының Әділет басқармасында 2009 жылғы 30 желтоқсанда № 11-2-127 тіркелді. Күші жойылды - Жаңаөзен қаласы әкімдігінің 2010 жылғы 29 желтоқсандағы № 947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Жаңаөзен қаласы әкімдігінің 2010.12.29 </w:t>
      </w:r>
      <w:r>
        <w:rPr>
          <w:rFonts w:ascii="Times New Roman"/>
          <w:b w:val="false"/>
          <w:i w:val="false"/>
          <w:color w:val="000000"/>
          <w:sz w:val="28"/>
        </w:rPr>
        <w:t>№ 947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Үкіметінің 2009 жылы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 - қимыл жоспарын (Жол картасын) орындау жөніндегі іс - шаралар жоспарын бекіту туралы» және облыс әкімдігінің 2009 жылы 16 наурыздағы № 746-1 «Мемлекет басшысының 2009 жылы 6 наурыздағы «Дағдарыстан жаңару мен дамуға» атты Қазақстан халқына Жолдауын жүзеге асыру жөніндегі Қазақстан Республикасы Үкіметінің 2009 жылға арналған іс - қимыл жоспарын (Жол картасын) орындау жөніндегі іс - шаралар жоспарын бекіту туралы» қаулыларын іске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1.«Жаңаөзен қаласының жұмыспен қамту және әлеуметтік бағдарламалар бөлімі» мемлекеттік мекемесі (бұдан әрі – жұмыспен қамту бөлімі) заңда белгіленген тәртіппен жұмыссыздыққа жататын жұмыссыз азаматтарды уақытша жұмысқа орналастыру үшін әлеуметтік жұмыс орындарын құру бойынша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арналған жұмыссыздарды жұмысқа орналастыру үшін әлеуметтік жұмыс орындарын беруші және құрушы шаруашылық мекемелердің тізбесі және еңбекақы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қаулының орындалысын бақылау қала әкімінің орынбасары Т.Сатыбалдиевке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О.Сарбөпеев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2009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1829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халықтың нысаналы топтарына арналған Республикалық бюджеттен қаржыландырылатын қосымша әлеуметтік жұмыс орындарын беруші және құрушы шаруашылық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073"/>
        <w:gridCol w:w="1202"/>
        <w:gridCol w:w="1441"/>
        <w:gridCol w:w="1379"/>
        <w:gridCol w:w="1313"/>
        <w:gridCol w:w="1555"/>
        <w:gridCol w:w="2173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Мекемелердің атаулары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орын (адам)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Рес- публикалық бюд- жет- тен  төле-нетін еңбек- ақы мөл- шері /теңге/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мерзі-мі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
көлемі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бар-лығы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ішін-де мүгедектер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Орал-ман- дар саны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4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 жауапкершілі-гі шектеулі серіктестіг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газ өңдеу зауыты» жауапкершілі-гі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«МұнайФилдСервис» жауапкершілі-гі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«Батша-Куан» жауапкершілі-гі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 сервис» жауапкершілі-гі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«Өркендеу-2009» жауапкершілі-гі шектеулі серіктестігі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«Ақ-орда»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4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«Ақ-отау»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«Алаш»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«Амандық»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 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«Асылбек»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«Дәуір»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«Жалын» жекешелендірілген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«Жаркын»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«Жұлдыз» жекешеленді- 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«Келешек»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«Көктем &amp; Сервис»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«Қайсар»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«Қанат»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«Мұнал»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«Нұрлан»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«Сенім»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(20000жиырма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«Таң»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«Ырыс» жекешеленді- рілген пәтер иелерінің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