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f50e9" w14:textId="edf50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2008 жылғы 10 желтоқсандағы N 10/116 "2009 жылға арналған облыстық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облыстық мәслихатының 2009 жылғы 6 мамырдағы N 14/178 шешімі. Маңғыстау облысының Әділет департаментінде 2009 жылғы 6 мамырда N 2044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Бюджет кодексіне,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w:t>
      </w:r>
      <w:r>
        <w:rPr>
          <w:rFonts w:ascii="Times New Roman"/>
          <w:b w:val="false"/>
          <w:i w:val="false"/>
          <w:color w:val="000000"/>
          <w:sz w:val="28"/>
        </w:rPr>
        <w:t>
 Қазақстан Республикасының 2001 жылғы 23 қаңтардағы Заңына және Қазақстан Республикасы Үкіметінің «Қазақстан Республикасы Үкіметінің 2008 жылғы 18 желтоқсандағы 
</w:t>
      </w:r>
      <w:r>
        <w:rPr>
          <w:rFonts w:ascii="Times New Roman"/>
          <w:b w:val="false"/>
          <w:i w:val="false"/>
          <w:color w:val="000000"/>
          <w:sz w:val="28"/>
        </w:rPr>
        <w:t xml:space="preserve"> N 1184 </w:t>
      </w:r>
      <w:r>
        <w:rPr>
          <w:rFonts w:ascii="Times New Roman"/>
          <w:b w:val="false"/>
          <w:i w:val="false"/>
          <w:color w:val="000000"/>
          <w:sz w:val="28"/>
        </w:rPr>
        <w:t>
 қаулысына өзгерістер мен толықтырулар енгізу туралы» 2009 жылғы 14 сәуірдегі 
</w:t>
      </w:r>
      <w:r>
        <w:rPr>
          <w:rFonts w:ascii="Times New Roman"/>
          <w:b w:val="false"/>
          <w:i w:val="false"/>
          <w:color w:val="000000"/>
          <w:sz w:val="28"/>
        </w:rPr>
        <w:t xml:space="preserve"> N 515 </w:t>
      </w:r>
      <w:r>
        <w:rPr>
          <w:rFonts w:ascii="Times New Roman"/>
          <w:b w:val="false"/>
          <w:i w:val="false"/>
          <w:color w:val="000000"/>
          <w:sz w:val="28"/>
        </w:rPr>
        <w:t>
 қаулысына сәйкес, облыстық мәслихат 
</w:t>
      </w:r>
      <w:r>
        <w:rPr>
          <w:rFonts w:ascii="Times New Roman"/>
          <w:b/>
          <w:i w:val="false"/>
          <w:color w:val="000000"/>
          <w:sz w:val="28"/>
        </w:rPr>
        <w:t>
ШЕШІМ ЕТТІ: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Облыстық мәслихаттың 2008 жылғы 10 желтоқсандағы 
</w:t>
      </w:r>
      <w:r>
        <w:rPr>
          <w:rFonts w:ascii="Times New Roman"/>
          <w:b w:val="false"/>
          <w:i w:val="false"/>
          <w:color w:val="000000"/>
          <w:sz w:val="28"/>
        </w:rPr>
        <w:t xml:space="preserve"> N 10/116 </w:t>
      </w:r>
      <w:r>
        <w:rPr>
          <w:rFonts w:ascii="Times New Roman"/>
          <w:b w:val="false"/>
          <w:i w:val="false"/>
          <w:color w:val="000000"/>
          <w:sz w:val="28"/>
        </w:rPr>
        <w:t>
 «2009 жылға арналған облыстық бюджет туралы» шешіміне (нормативтiк құқықтық кесiмдердi мемлекеттiк тiркеу Тiзiлiмiнде N 2034 болып тіркелген, «Маңғыстау» газетінің 2008 жылғы 13 желтоқсандағы N 197-198 санында жарияланған; облыстық мәслихаттың 2009 жылғы 30 қаңтардағы 
</w:t>
      </w:r>
      <w:r>
        <w:rPr>
          <w:rFonts w:ascii="Times New Roman"/>
          <w:b w:val="false"/>
          <w:i w:val="false"/>
          <w:color w:val="000000"/>
          <w:sz w:val="28"/>
        </w:rPr>
        <w:t xml:space="preserve"> N 12/144 </w:t>
      </w:r>
      <w:r>
        <w:rPr>
          <w:rFonts w:ascii="Times New Roman"/>
          <w:b w:val="false"/>
          <w:i w:val="false"/>
          <w:color w:val="000000"/>
          <w:sz w:val="28"/>
        </w:rPr>
        <w:t>
 «2009 жылға арналған облыстық бюджет туралы» шешіміне өзгерістер мен толықтырулар енгізу туралы» шешімі, нормативтiк құқықтық кесiмдердi мемлекеттiк тiркеу Тiзiлiмiнде N 2041 болып тіркелген, «Маңғыстау» газетінің 2009 жылғы 24 ақпандағы N 31-32 санында жарияланған; облыстық мәслихаттың 2009 жылғы 10 сәуірдегі 
</w:t>
      </w:r>
      <w:r>
        <w:rPr>
          <w:rFonts w:ascii="Times New Roman"/>
          <w:b w:val="false"/>
          <w:i w:val="false"/>
          <w:color w:val="000000"/>
          <w:sz w:val="28"/>
        </w:rPr>
        <w:t xml:space="preserve"> N 13/159 </w:t>
      </w:r>
      <w:r>
        <w:rPr>
          <w:rFonts w:ascii="Times New Roman"/>
          <w:b w:val="false"/>
          <w:i w:val="false"/>
          <w:color w:val="000000"/>
          <w:sz w:val="28"/>
        </w:rPr>
        <w:t>
 «2009 жылға арналған облыстық бюджет туралы» шешіміне өзгерістер енгізу туралы» шешімі, нормативтiк құқықтық кесiмдердi мемлекеттiк тiркеу Тiзiлiмiнде N 2043 болып тіркелген, «Маңғыстау» газетінің 2009 жылғы 28 сәуірдегі N 69-70 санында жарияланған)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1-тармақта:
</w:t>
      </w:r>
      <w:r>
        <w:br/>
      </w:r>
      <w:r>
        <w:rPr>
          <w:rFonts w:ascii="Times New Roman"/>
          <w:b w:val="false"/>
          <w:i w:val="false"/>
          <w:color w:val="000000"/>
          <w:sz w:val="28"/>
        </w:rPr>
        <w:t>
      «52 023 032» саны «50 364 719» санымен ауыстырылсын;
</w:t>
      </w:r>
      <w:r>
        <w:br/>
      </w:r>
      <w:r>
        <w:rPr>
          <w:rFonts w:ascii="Times New Roman"/>
          <w:b w:val="false"/>
          <w:i w:val="false"/>
          <w:color w:val="000000"/>
          <w:sz w:val="28"/>
        </w:rPr>
        <w:t>
      «24 200 429» саны «22 542 116» санымен ауыстырылсын;
</w:t>
      </w:r>
      <w:r>
        <w:br/>
      </w:r>
      <w:r>
        <w:rPr>
          <w:rFonts w:ascii="Times New Roman"/>
          <w:b w:val="false"/>
          <w:i w:val="false"/>
          <w:color w:val="000000"/>
          <w:sz w:val="28"/>
        </w:rPr>
        <w:t>
      «52 741 448» саны «51 083 135» санымен ауыстырылсын;
</w:t>
      </w:r>
      <w:r>
        <w:br/>
      </w:r>
      <w:r>
        <w:rPr>
          <w:rFonts w:ascii="Times New Roman"/>
          <w:b w:val="false"/>
          <w:i w:val="false"/>
          <w:color w:val="000000"/>
          <w:sz w:val="28"/>
        </w:rPr>
        <w:t>
</w:t>
      </w:r>
      <w:r>
        <w:rPr>
          <w:rFonts w:ascii="Times New Roman"/>
          <w:b w:val="false"/>
          <w:i w:val="false"/>
          <w:color w:val="000000"/>
          <w:sz w:val="28"/>
        </w:rPr>
        <w:t>
      6-тармақта:
</w:t>
      </w:r>
      <w:r>
        <w:br/>
      </w:r>
      <w:r>
        <w:rPr>
          <w:rFonts w:ascii="Times New Roman"/>
          <w:b w:val="false"/>
          <w:i w:val="false"/>
          <w:color w:val="000000"/>
          <w:sz w:val="28"/>
        </w:rPr>
        <w:t>
      «1 270 176» саны «1 273 671» санымен ауыстырылсын;
</w:t>
      </w:r>
      <w:r>
        <w:br/>
      </w:r>
      <w:r>
        <w:rPr>
          <w:rFonts w:ascii="Times New Roman"/>
          <w:b w:val="false"/>
          <w:i w:val="false"/>
          <w:color w:val="000000"/>
          <w:sz w:val="28"/>
        </w:rPr>
        <w:t>
      «251 235» саны «254 730» санымен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8-2-тармақта:
</w:t>
      </w:r>
      <w:r>
        <w:rPr>
          <w:rFonts w:ascii="Times New Roman"/>
          <w:b w:val="false"/>
          <w:i w:val="false"/>
          <w:color w:val="000000"/>
          <w:sz w:val="28"/>
        </w:rPr>
        <w:t>
</w:t>
      </w:r>
      <w:r>
        <w:br/>
      </w:r>
      <w:r>
        <w:rPr>
          <w:rFonts w:ascii="Times New Roman"/>
          <w:b w:val="false"/>
          <w:i w:val="false"/>
          <w:color w:val="000000"/>
          <w:sz w:val="28"/>
        </w:rPr>
        <w:t>
      «1 830 314» саны «1 562 770» санымен ауыстырылсын;
</w:t>
      </w:r>
      <w:r>
        <w:br/>
      </w:r>
      <w:r>
        <w:rPr>
          <w:rFonts w:ascii="Times New Roman"/>
          <w:b w:val="false"/>
          <w:i w:val="false"/>
          <w:color w:val="000000"/>
          <w:sz w:val="28"/>
        </w:rPr>
        <w:t>
</w:t>
      </w:r>
      <w:r>
        <w:rPr>
          <w:rFonts w:ascii="Times New Roman"/>
          <w:b w:val="false"/>
          <w:i w:val="false"/>
          <w:color w:val="000000"/>
          <w:sz w:val="28"/>
        </w:rPr>
        <w:t>
      8-3-тармақта:
</w:t>
      </w:r>
      <w:r>
        <w:rPr>
          <w:rFonts w:ascii="Times New Roman"/>
          <w:b w:val="false"/>
          <w:i w:val="false"/>
          <w:color w:val="000000"/>
          <w:sz w:val="28"/>
        </w:rPr>
        <w:t>
</w:t>
      </w:r>
      <w:r>
        <w:br/>
      </w:r>
      <w:r>
        <w:rPr>
          <w:rFonts w:ascii="Times New Roman"/>
          <w:b w:val="false"/>
          <w:i w:val="false"/>
          <w:color w:val="000000"/>
          <w:sz w:val="28"/>
        </w:rPr>
        <w:t>
      «360 993» саны «362 179» санымен ауыстырылсын;
</w:t>
      </w:r>
      <w:r>
        <w:br/>
      </w:r>
      <w:r>
        <w:rPr>
          <w:rFonts w:ascii="Times New Roman"/>
          <w:b w:val="false"/>
          <w:i w:val="false"/>
          <w:color w:val="000000"/>
          <w:sz w:val="28"/>
        </w:rPr>
        <w:t>
</w:t>
      </w:r>
      <w:r>
        <w:rPr>
          <w:rFonts w:ascii="Times New Roman"/>
          <w:b w:val="false"/>
          <w:i w:val="false"/>
          <w:color w:val="000000"/>
          <w:sz w:val="28"/>
        </w:rPr>
        <w:t>
      8-6-тармақ мына редакцияда жазылсын:
</w:t>
      </w:r>
      <w:r>
        <w:rPr>
          <w:rFonts w:ascii="Times New Roman"/>
          <w:b w:val="false"/>
          <w:i w:val="false"/>
          <w:color w:val="000000"/>
          <w:sz w:val="28"/>
        </w:rPr>
        <w:t>
</w:t>
      </w:r>
      <w:r>
        <w:br/>
      </w:r>
      <w:r>
        <w:rPr>
          <w:rFonts w:ascii="Times New Roman"/>
          <w:b w:val="false"/>
          <w:i w:val="false"/>
          <w:color w:val="000000"/>
          <w:sz w:val="28"/>
        </w:rPr>
        <w:t>
      «12-қосымшаға сәйкес, тұрғын-үй құрылысын дамытуға 2008-2010 жылдарға арналған мемлекеттік бағдарламаны іске асыруға 2009 жылға арналған республикалық бюджеттен 3 166 000 мың теңге сомасында нысаналы даму трансферттері мен бюджеттік несиелер көлемінің облыстық, аудандар мен қалалардың бюджеттері кесіндісінде бөлінгені ескерілсін»;
</w:t>
      </w:r>
      <w:r>
        <w:br/>
      </w:r>
      <w:r>
        <w:rPr>
          <w:rFonts w:ascii="Times New Roman"/>
          <w:b w:val="false"/>
          <w:i w:val="false"/>
          <w:color w:val="000000"/>
          <w:sz w:val="28"/>
        </w:rPr>
        <w:t>
</w:t>
      </w:r>
      <w:r>
        <w:rPr>
          <w:rFonts w:ascii="Times New Roman"/>
          <w:b w:val="false"/>
          <w:i w:val="false"/>
          <w:color w:val="000000"/>
          <w:sz w:val="28"/>
        </w:rPr>
        <w:t>
      8-7-тармақта:
</w:t>
      </w:r>
      <w:r>
        <w:rPr>
          <w:rFonts w:ascii="Times New Roman"/>
          <w:b w:val="false"/>
          <w:i w:val="false"/>
          <w:color w:val="000000"/>
          <w:sz w:val="28"/>
        </w:rPr>
        <w:t>
</w:t>
      </w:r>
      <w:r>
        <w:br/>
      </w:r>
      <w:r>
        <w:rPr>
          <w:rFonts w:ascii="Times New Roman"/>
          <w:b w:val="false"/>
          <w:i w:val="false"/>
          <w:color w:val="000000"/>
          <w:sz w:val="28"/>
        </w:rPr>
        <w:t>
      «15 767 030» саны «9 524 372» санымен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11-тармақта:
</w:t>
      </w:r>
      <w:r>
        <w:rPr>
          <w:rFonts w:ascii="Times New Roman"/>
          <w:b w:val="false"/>
          <w:i w:val="false"/>
          <w:color w:val="000000"/>
          <w:sz w:val="28"/>
        </w:rPr>
        <w:t>
</w:t>
      </w:r>
      <w:r>
        <w:br/>
      </w:r>
      <w:r>
        <w:rPr>
          <w:rFonts w:ascii="Times New Roman"/>
          <w:b w:val="false"/>
          <w:i w:val="false"/>
          <w:color w:val="000000"/>
          <w:sz w:val="28"/>
        </w:rPr>
        <w:t>
      «324 161» саны «288 161» санымен ауыстырылсын;
</w:t>
      </w:r>
      <w:r>
        <w:br/>
      </w:r>
      <w:r>
        <w:rPr>
          <w:rFonts w:ascii="Times New Roman"/>
          <w:b w:val="false"/>
          <w:i w:val="false"/>
          <w:color w:val="000000"/>
          <w:sz w:val="28"/>
        </w:rPr>
        <w:t>
</w:t>
      </w:r>
      <w:r>
        <w:rPr>
          <w:rFonts w:ascii="Times New Roman"/>
          <w:b w:val="false"/>
          <w:i w:val="false"/>
          <w:color w:val="000000"/>
          <w:sz w:val="28"/>
        </w:rPr>
        <w:t>
      келесі мазмұндағы 8-9 және 8-10 тармақтармен толықтырылсын:
</w:t>
      </w:r>
      <w:r>
        <w:br/>
      </w:r>
      <w:r>
        <w:rPr>
          <w:rFonts w:ascii="Times New Roman"/>
          <w:b w:val="false"/>
          <w:i w:val="false"/>
          <w:color w:val="000000"/>
          <w:sz w:val="28"/>
        </w:rPr>
        <w:t>
      «8-9. 14-қосымшаға сәйкес, 2009 жылға арналған республикалық бюджеттен 3 867 510 мың теңге сомасында ағымдағы нысаналы трансферттер мен даму трансферттерінің көлемі өңірлік жұмыспен қамту және кадрларды қайта даярлау стратегиясын іске асыру аясындағы шараларды қаржыландыруға облыстық, аудандар мен қалалар бюджеттерінің кесіндісінде бөлінгені ескерілсін.
</w:t>
      </w:r>
      <w:r>
        <w:br/>
      </w:r>
      <w:r>
        <w:rPr>
          <w:rFonts w:ascii="Times New Roman"/>
          <w:b w:val="false"/>
          <w:i w:val="false"/>
          <w:color w:val="000000"/>
          <w:sz w:val="28"/>
        </w:rPr>
        <w:t>
      8-10. 15-қосымшаға сәйкес, 2009 жылға арналған республикалық бюджеттен 983 193 мың теңге сомасындағы ағымдағы нысаналы трансферттер көлемі әлеуметтік жұмыс орындары және жастар практикасы бағдарламасын кеңейтуге және кадрларды даярлау және оларды қайта даярлауға облыстық, аудандар мен қалалар бюджеттерінің кесіндісінде бөлінгені ескерілсін».
</w:t>
      </w:r>
      <w:r>
        <w:br/>
      </w:r>
      <w:r>
        <w:rPr>
          <w:rFonts w:ascii="Times New Roman"/>
          <w:b w:val="false"/>
          <w:i w:val="false"/>
          <w:color w:val="000000"/>
          <w:sz w:val="28"/>
        </w:rPr>
        <w:t>
      көрсетілген шешімнің 1, 2, 8, 9, 10 және 13 қосымшалары осы шешімнің 1, 2, 8, 9, 10 және 13 қосымшаларына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көрсетілген шешім 
</w:t>
      </w:r>
      <w:r>
        <w:rPr>
          <w:rFonts w:ascii="Times New Roman"/>
          <w:b w:val="false"/>
          <w:i w:val="false"/>
          <w:color w:val="000000"/>
          <w:sz w:val="28"/>
        </w:rPr>
        <w:t>
14 және 15 
</w:t>
      </w:r>
      <w:r>
        <w:rPr>
          <w:rFonts w:ascii="Times New Roman"/>
          <w:b w:val="false"/>
          <w:i w:val="false"/>
          <w:color w:val="000000"/>
          <w:sz w:val="28"/>
        </w:rPr>
        <w:t>
қосымшалармен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енгізіледі.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М. Дүйсенбаев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хатшысы                  Б. Шелпеков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Облыстық экономика және бюджеттік
</w:t>
      </w:r>
      <w:r>
        <w:br/>
      </w:r>
      <w:r>
        <w:rPr>
          <w:rFonts w:ascii="Times New Roman"/>
          <w:b w:val="false"/>
          <w:i w:val="false"/>
          <w:color w:val="000000"/>
          <w:sz w:val="28"/>
        </w:rPr>
        <w:t>
      жоспарлау басқармасының бастығы
</w:t>
      </w:r>
      <w:r>
        <w:br/>
      </w:r>
      <w:r>
        <w:rPr>
          <w:rFonts w:ascii="Times New Roman"/>
          <w:b w:val="false"/>
          <w:i w:val="false"/>
          <w:color w:val="000000"/>
          <w:sz w:val="28"/>
        </w:rPr>
        <w:t>
      Х.Х. Нұрғалиева
</w:t>
      </w:r>
      <w:r>
        <w:br/>
      </w:r>
      <w:r>
        <w:rPr>
          <w:rFonts w:ascii="Times New Roman"/>
          <w:b w:val="false"/>
          <w:i w:val="false"/>
          <w:color w:val="000000"/>
          <w:sz w:val="28"/>
        </w:rPr>
        <w:t>
      «___» ____________ 2009 ж.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2009 жылғы
</w:t>
      </w:r>
      <w:r>
        <w:br/>
      </w:r>
      <w:r>
        <w:rPr>
          <w:rFonts w:ascii="Times New Roman"/>
          <w:b w:val="false"/>
          <w:i w:val="false"/>
          <w:color w:val="000000"/>
          <w:sz w:val="28"/>
        </w:rPr>
        <w:t>
6 мамырдағы N 14/ 178 шешіміне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2009 жылға арналған облыстық бюджет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1109"/>
        <w:gridCol w:w="1227"/>
        <w:gridCol w:w="827"/>
        <w:gridCol w:w="6354"/>
        <w:gridCol w:w="2455"/>
      </w:tblGrid>
      <w:tr>
        <w:trPr>
          <w:trHeight w:val="495"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Сан
</w:t>
            </w:r>
            <w:r>
              <w:rPr>
                <w:rFonts w:ascii="Times New Roman"/>
                <w:b w:val="false"/>
                <w:i w:val="false"/>
                <w:color w:val="000000"/>
                <w:sz w:val="20"/>
              </w:rPr>
              <w:t>
</w:t>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Сын
</w:t>
            </w:r>
            <w:r>
              <w:rPr>
                <w:rFonts w:ascii="Times New Roman"/>
                <w:b w:val="false"/>
                <w:i w:val="false"/>
                <w:color w:val="000000"/>
                <w:sz w:val="20"/>
              </w:rPr>
              <w:t>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ІшкСын
</w:t>
            </w:r>
            <w:r>
              <w:rPr>
                <w:rFonts w:ascii="Times New Roman"/>
                <w:b w:val="false"/>
                <w:i w:val="false"/>
                <w:color w:val="000000"/>
                <w:sz w:val="20"/>
              </w:rPr>
              <w:t>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Ерек
</w:t>
            </w:r>
            <w:r>
              <w:rPr>
                <w:rFonts w:ascii="Times New Roman"/>
                <w:b w:val="false"/>
                <w:i w:val="false"/>
                <w:color w:val="000000"/>
                <w:sz w:val="20"/>
              </w:rPr>
              <w:t>
</w:t>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мың тенге
</w:t>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1.КІРІСТЕР
</w:t>
            </w:r>
            <w:r>
              <w:rPr>
                <w:rFonts w:ascii="Times New Roman"/>
                <w:b w:val="false"/>
                <w:i w:val="false"/>
                <w:color w:val="000000"/>
                <w:sz w:val="20"/>
              </w:rPr>
              <w:t>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50 364 719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САЛЫҚТЫҚ ТҮСІМДЕР
</w:t>
            </w:r>
            <w:r>
              <w:rPr>
                <w:rFonts w:ascii="Times New Roman"/>
                <w:b w:val="false"/>
                <w:i w:val="false"/>
                <w:color w:val="000000"/>
                <w:sz w:val="20"/>
              </w:rPr>
              <w:t>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26 705 616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Табыс салығы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10 354 687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Жеке табыс салығы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10 354 687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Әлеуметтік салық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11 625 161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Әлеуметтік салық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11 625 161
</w:t>
            </w:r>
          </w:p>
        </w:tc>
      </w:tr>
      <w:tr>
        <w:trPr>
          <w:trHeight w:val="30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05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Тауарларға, жұмыстарға және қызметтерге салынатын iшкi салықтар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4 725 768
</w:t>
            </w:r>
          </w:p>
        </w:tc>
      </w:tr>
      <w:tr>
        <w:trPr>
          <w:trHeight w:val="27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Табиғи және басқа ресурстарды пайдаланғаны үшін түсетін түсімдер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4 725 768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САЛЫҚТЫҚ ЕМЕС ТҮСІМДЕР
</w:t>
            </w:r>
            <w:r>
              <w:rPr>
                <w:rFonts w:ascii="Times New Roman"/>
                <w:b w:val="false"/>
                <w:i w:val="false"/>
                <w:color w:val="000000"/>
                <w:sz w:val="20"/>
              </w:rPr>
              <w:t>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1 116 487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меншіктен түсетін кірістер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27 043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кәсіпорындардың таза кірісі бөлігінің түсімдері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5 680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меншіктегі заңды тұлғаларға қатысу үлесіне кірістер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3 189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 меншігіндегі мүлікті жалға беруден түсетін кірістер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18 100
</w:t>
            </w:r>
          </w:p>
        </w:tc>
      </w:tr>
      <w:tr>
        <w:trPr>
          <w:trHeight w:val="30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бюджеттен берілген кредиттер бойынша сыйақылар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74
</w:t>
            </w:r>
          </w:p>
        </w:tc>
      </w:tr>
      <w:tr>
        <w:trPr>
          <w:trHeight w:val="48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31 307
</w:t>
            </w:r>
          </w:p>
        </w:tc>
      </w:tr>
      <w:tr>
        <w:trPr>
          <w:trHeight w:val="48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31 307
</w:t>
            </w:r>
          </w:p>
        </w:tc>
      </w:tr>
      <w:tr>
        <w:trPr>
          <w:trHeight w:val="525"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420
</w:t>
            </w:r>
          </w:p>
        </w:tc>
      </w:tr>
      <w:tr>
        <w:trPr>
          <w:trHeight w:val="5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420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06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Басқа да салықтық емес түсiмдер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1 057 717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Басқа да салықтық емес түсiмдер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1 057 717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НЕГІЗГІ КАПИТАЛДЫ САТУДАН ТҮСЕТІН ТҮСІМДЕР
</w:t>
            </w:r>
            <w:r>
              <w:rPr>
                <w:rFonts w:ascii="Times New Roman"/>
                <w:b w:val="false"/>
                <w:i w:val="false"/>
                <w:color w:val="000000"/>
                <w:sz w:val="20"/>
              </w:rPr>
              <w:t>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500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мекемелерге бекітілген мемлекеттік мүлікті сату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500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мекемелерге бекітілген мемлекеттік мүлікті сату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500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ТРАНСФЕРТТЕР ТҮСІМІ
</w:t>
            </w:r>
            <w:r>
              <w:rPr>
                <w:rFonts w:ascii="Times New Roman"/>
                <w:b w:val="false"/>
                <w:i w:val="false"/>
                <w:color w:val="000000"/>
                <w:sz w:val="20"/>
              </w:rPr>
              <w:t>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22 542 116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Төмен тұрған мемлекеттік басқару органдарынан алынатын трансферттер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1 637 998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Аудандық (қалалық) бюджеттерден трансферттер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1 637 998
</w:t>
            </w:r>
          </w:p>
        </w:tc>
      </w:tr>
      <w:tr>
        <w:trPr>
          <w:trHeight w:val="255"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басқарудың жоғары тұрған органдарынан түсетін трансферттер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20 904 118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Республикалық бюджеттен түсетін трансферттер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20 904 118
</w:t>
            </w:r>
          </w:p>
        </w:tc>
      </w:tr>
      <w:tr>
        <w:trPr>
          <w:trHeight w:val="525"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Фтоп
</w:t>
            </w:r>
            <w:r>
              <w:rPr>
                <w:rFonts w:ascii="Times New Roman"/>
                <w:b w:val="false"/>
                <w:i w:val="false"/>
                <w:color w:val="000000"/>
                <w:sz w:val="20"/>
              </w:rPr>
              <w:t>
</w:t>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Әкімші
</w:t>
            </w:r>
            <w:r>
              <w:rPr>
                <w:rFonts w:ascii="Times New Roman"/>
                <w:b w:val="false"/>
                <w:i w:val="false"/>
                <w:color w:val="000000"/>
                <w:sz w:val="20"/>
              </w:rPr>
              <w:t>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Бағ
</w:t>
            </w:r>
            <w:r>
              <w:rPr>
                <w:rFonts w:ascii="Times New Roman"/>
                <w:b w:val="false"/>
                <w:i w:val="false"/>
                <w:color w:val="000000"/>
                <w:sz w:val="20"/>
              </w:rPr>
              <w:t>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Кіші бағ
</w:t>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мың тенге
</w:t>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 ШЫҒЫНДАР
</w:t>
            </w:r>
            <w:r>
              <w:rPr>
                <w:rFonts w:ascii="Times New Roman"/>
                <w:b w:val="false"/>
                <w:i w:val="false"/>
                <w:color w:val="000000"/>
                <w:sz w:val="20"/>
              </w:rPr>
              <w:t>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51 083 135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Жалпы сипаттағы мемлекеттік қызметтер
</w:t>
            </w:r>
            <w:r>
              <w:rPr>
                <w:rFonts w:ascii="Times New Roman"/>
                <w:b w:val="false"/>
                <w:i w:val="false"/>
                <w:color w:val="000000"/>
                <w:sz w:val="20"/>
              </w:rPr>
              <w:t>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679 224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110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 мәслихатының аппараты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27 822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 мәслихатының қызметін қамтамасыз ету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27 822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120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әкімінің аппараты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512 818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 әкімінің қызметін қамтамасыз ету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292 818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Ақпараттық жүйелер құру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220 000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257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қаржы басқармасы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85 901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Қаржы басқармасының қызметін қамтамасыз ету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70 487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009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Коммуналдық меншікті жекешелендіруді ұйымдастыру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5 230
</w:t>
            </w:r>
          </w:p>
        </w:tc>
      </w:tr>
      <w:tr>
        <w:trPr>
          <w:trHeight w:val="255"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010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Коммуналдық меншікке түскен мүлікті есепке алу, сақтау, бағалау және сату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10 184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258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экономика және бюджеттік жоспарлау басқармасы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52 683
</w:t>
            </w:r>
          </w:p>
        </w:tc>
      </w:tr>
      <w:tr>
        <w:trPr>
          <w:trHeight w:val="27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Экономика және бюджеттік жоспарлау басқармасының қызметін қамтамасыз ету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52 683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w:t>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50 985
</w:t>
            </w:r>
          </w:p>
        </w:tc>
      </w:tr>
      <w:tr>
        <w:trPr>
          <w:trHeight w:val="51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жұмылдыру дайындығы, азаматтық қорғаныс, авариялар мен дүлей зілзалалардың алдын алуды және жоюды ұйымдастыру басқармасы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50 985
</w:t>
            </w:r>
          </w:p>
        </w:tc>
      </w:tr>
      <w:tr>
        <w:trPr>
          <w:trHeight w:val="72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Жұмылдыру дайындығы, азаматтық қорғаныс, авариялар мен дүлей зілзалалардың алдын алуды және жоюды ұйымдастыру басқармасының қызметін қамтамасыз ету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14 843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Жалпыға бірдей әскери міндетті атқару шеңберіндегі іс-шаралар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3 942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ауқымдағы азаматтық қорғаныс іс-шаралары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2 200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Облыстық ауқымдағы жұмылдыру дайындығы және жұмылдыру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30 000
</w:t>
            </w:r>
          </w:p>
        </w:tc>
      </w:tr>
      <w:tr>
        <w:trPr>
          <w:trHeight w:val="285"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
</w:t>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Қоғамдық тәртіп, қауіпсіздік, құқық, сот, қылмыстық-атқару қызметі
</w:t>
            </w:r>
            <w:r>
              <w:rPr>
                <w:rFonts w:ascii="Times New Roman"/>
                <w:b w:val="false"/>
                <w:i w:val="false"/>
                <w:color w:val="000000"/>
                <w:sz w:val="20"/>
              </w:rPr>
              <w:t>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2 193 846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252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бюджеттен қаржыландырылатын атқарушы ішкі істер органы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2 126 902
</w:t>
            </w:r>
          </w:p>
        </w:tc>
      </w:tr>
      <w:tr>
        <w:trPr>
          <w:trHeight w:val="48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органының қызметін қамтамасыз ету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2 015 272
</w:t>
            </w:r>
          </w:p>
        </w:tc>
      </w:tr>
      <w:tr>
        <w:trPr>
          <w:trHeight w:val="48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аумағында қоғамдық тәртіпті қорғау және қоғамдық қауіпсіздікті қамтамасыз ету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110 025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Қоғамдық тәртіпті қорғауға қатысатын азаматтарды көтермелеу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1 605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271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66 944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Ішкі істер органдарының объектілерін дамыту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66 944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04
</w:t>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6 611 398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252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бюджеттен қаржыландырылатын атқарушы ішкі істер органы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50 866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Кадрлардың біліктілігін арттыру және оларды қайта даярлау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50 866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253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денсаулық сақтау басқармасы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114 861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Кадрлардың біліктілігін арттыру және оларды қайта даярлау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28 200
</w:t>
            </w:r>
          </w:p>
        </w:tc>
      </w:tr>
      <w:tr>
        <w:trPr>
          <w:trHeight w:val="48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043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Техникалық және кәсіптік, орта білімнен кейінгі білім беру мекемелерінде мамандар даярлау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79 706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060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Кадрларды даярлау және қайта даярлау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6 955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260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туризм, дене шынықтыру және спорт басқармасы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445 190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006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Балаларға қосымша білім беру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445 190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261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білім беру басқармасы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4 962 589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Білім беру басқармасының қызметін қамтамасыз ету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34 780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Арнайы білім беретін оқу бағдарламалары бойынша жалпы білім беру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272 887
</w:t>
            </w:r>
          </w:p>
        </w:tc>
      </w:tr>
      <w:tr>
        <w:trPr>
          <w:trHeight w:val="48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берудің мемлекеттік облыстық мекемелер үшін оқулықтар мен оқу-әдiстемелiк кешендерді сатып алу және жеткізу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23 688
</w:t>
            </w:r>
          </w:p>
        </w:tc>
      </w:tr>
      <w:tr>
        <w:trPr>
          <w:trHeight w:val="48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006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Мамандандырылған білім беру ұйымдарында дарынды балаларға жалпы білім беру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142 808
</w:t>
            </w:r>
          </w:p>
        </w:tc>
      </w:tr>
      <w:tr>
        <w:trPr>
          <w:trHeight w:val="48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ауқымда мектеп олимпиадаларын, мектептен тыс іс-шараларды және конкурстар өткізу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200 949
</w:t>
            </w:r>
          </w:p>
        </w:tc>
      </w:tr>
      <w:tr>
        <w:trPr>
          <w:trHeight w:val="48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008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ағымды жөндеу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119 776
</w:t>
            </w:r>
          </w:p>
        </w:tc>
      </w:tr>
      <w:tr>
        <w:trPr>
          <w:trHeight w:val="96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009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1 122 524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010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Кадрлардың біліктілігін арттыру және оларды қайта даярлау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49 052
</w:t>
            </w:r>
          </w:p>
        </w:tc>
      </w:tr>
      <w:tr>
        <w:trPr>
          <w:trHeight w:val="495"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011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46 038
</w:t>
            </w:r>
          </w:p>
        </w:tc>
      </w:tr>
      <w:tr>
        <w:trPr>
          <w:trHeight w:val="48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012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Дамуында проблемалары бар балалар мен жеткіншектердің оңалту және әлеуметтік бейімдеу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16 460
</w:t>
            </w:r>
          </w:p>
        </w:tc>
      </w:tr>
      <w:tr>
        <w:trPr>
          <w:trHeight w:val="5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018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530 468
</w:t>
            </w:r>
          </w:p>
        </w:tc>
      </w:tr>
      <w:tr>
        <w:trPr>
          <w:trHeight w:val="285"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024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Техникалық және кәсіптік білім беру ұйымдарында мамандар даярлау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1 243 496
</w:t>
            </w:r>
          </w:p>
        </w:tc>
      </w:tr>
      <w:tr>
        <w:trPr>
          <w:trHeight w:val="72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026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76 289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029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Әдістемелік жұмыс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12 157
</w:t>
            </w:r>
          </w:p>
        </w:tc>
      </w:tr>
      <w:tr>
        <w:trPr>
          <w:trHeight w:val="96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048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94 228
</w:t>
            </w:r>
          </w:p>
        </w:tc>
      </w:tr>
      <w:tr>
        <w:trPr>
          <w:trHeight w:val="96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058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Бастапқы, негізгі, орта және жалпы орта білім беру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132 984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060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Кадрларды даярлау және қайта даярлау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721 087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бюджеттен трансферттер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122 918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1 037 892
</w:t>
            </w:r>
          </w:p>
        </w:tc>
      </w:tr>
      <w:tr>
        <w:trPr>
          <w:trHeight w:val="51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 объектілерін салуға және реконструкциялауға аудандар (облыстық маңызы бар қалалар) бюджеттеріне берілетін нысаналы даму трансферттер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776 741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037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Білім беру объектілерін салу және реконструкциялау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261 151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05
</w:t>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11 636 342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253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денсаулық сақтау басқармасы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10 200 341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Денсаулық сақтау басқармасының қызметін қамтамасыз ету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50 450
</w:t>
            </w:r>
          </w:p>
        </w:tc>
      </w:tr>
      <w:tr>
        <w:trPr>
          <w:trHeight w:val="48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денсаулық сақтау объектілерін күрделі, ағымды жөндеу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185 400
</w:t>
            </w:r>
          </w:p>
        </w:tc>
      </w:tr>
      <w:tr>
        <w:trPr>
          <w:trHeight w:val="51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Бастапқы медициналық-санитарлық көмек және денсаулық сақтау ұйымдары мамандарының жолдамасы бойынша стационарлық медициналық көмек көрсету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4 555 772
</w:t>
            </w:r>
          </w:p>
        </w:tc>
      </w:tr>
      <w:tr>
        <w:trPr>
          <w:trHeight w:val="48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денсаулық сақтау ұйымдары үшін қанды, оның құрамдарын және дәрілерді өндіру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77 184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006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Ана мен баланы қорғау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68 029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Салауатты өмір салтын насихаттау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61 651
</w:t>
            </w:r>
          </w:p>
        </w:tc>
      </w:tr>
      <w:tr>
        <w:trPr>
          <w:trHeight w:val="48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008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Республикасында ЖҚТБ індетінің алдын алу және қарсы күрес жөніндегі іс-шараларды іске асыру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8 771
</w:t>
            </w:r>
          </w:p>
        </w:tc>
      </w:tr>
      <w:tr>
        <w:trPr>
          <w:trHeight w:val="51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009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Әлеуметтік жағынан елеулі және айналадағылар үшін қауіп төндіретін аурулармен ауыратын адамдарға медициналық көмек көрсету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1 667 867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010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Халыққа бастапқы медициналық-санитарлық көмек көрсету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2 040 048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011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Жедел және шұғыл көмек көрсету және санитарлық авиация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484 475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012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Төтенше жағдайларда халыққа медициналық көмек көрсету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52 646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013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Паталогоанатомиялық союды жүргізу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10 315
</w:t>
            </w:r>
          </w:p>
        </w:tc>
      </w:tr>
      <w:tr>
        <w:trPr>
          <w:trHeight w:val="48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014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306 399
</w:t>
            </w:r>
          </w:p>
        </w:tc>
      </w:tr>
      <w:tr>
        <w:trPr>
          <w:trHeight w:val="48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016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Азаматтарды елді мекеннің шегінен тыс емделуге тегін және жеңілдетілген жол жүрумен қамтамасыз ету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19 417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017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Шолғыншы эпидемиологиялық қадағалау жүргізу үшін тест-жүйелерін сатып алу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768
</w:t>
            </w:r>
          </w:p>
        </w:tc>
      </w:tr>
      <w:tr>
        <w:trPr>
          <w:trHeight w:val="285"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018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талдау орталықтарының қызметін қамтамасыз ету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13 262
</w:t>
            </w:r>
          </w:p>
        </w:tc>
      </w:tr>
      <w:tr>
        <w:trPr>
          <w:trHeight w:val="48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019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Туберкулезбен ауыратындарды туберкулезге қарсы препараттарымен қамтамасыз ету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74 395
</w:t>
            </w:r>
          </w:p>
        </w:tc>
      </w:tr>
      <w:tr>
        <w:trPr>
          <w:trHeight w:val="27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020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Диабет ауруларын диабетке қарсы препараттармен қамтамасыз ету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38 467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021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Онкологиялық ауруларды химия препараттарымен қамтамасыз ету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123 221
</w:t>
            </w:r>
          </w:p>
        </w:tc>
      </w:tr>
      <w:tr>
        <w:trPr>
          <w:trHeight w:val="735"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022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Бүйрек жетімсіздігі бар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38 156
</w:t>
            </w:r>
          </w:p>
        </w:tc>
      </w:tr>
      <w:tr>
        <w:trPr>
          <w:trHeight w:val="48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026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Гемофилиямен ауыратын ересек адамдарды емдеу кезінде қанның ұюы факторлармен қамтамасыз ету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94 894
</w:t>
            </w:r>
          </w:p>
        </w:tc>
      </w:tr>
      <w:tr>
        <w:trPr>
          <w:trHeight w:val="48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027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Халыққа иммунды алдын алу жүргізу үшін вакциналарды және басқа иммундық-биологиялық препараттарды орталықтандырылған сатып алу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164 918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028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Жаңадан iске қосылатын денсаулық сақтау объектiлерiн ұстау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63 836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1 436 001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038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Денсаулық сақтау объектілерін салу және реконструкциялау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1 436 001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06
</w:t>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Әлеуметтік көмек және әлеуметтік қамсыздандыру 
</w:t>
            </w:r>
            <w:r>
              <w:rPr>
                <w:rFonts w:ascii="Times New Roman"/>
                <w:b w:val="false"/>
                <w:i w:val="false"/>
                <w:color w:val="000000"/>
                <w:sz w:val="20"/>
              </w:rPr>
              <w:t>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2 567 639
</w:t>
            </w:r>
          </w:p>
        </w:tc>
      </w:tr>
      <w:tr>
        <w:trPr>
          <w:trHeight w:val="48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256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жұмыспен қамтылу мен әлеуметтік бағдарламаларды үйлестіру басқармасы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843 200
</w:t>
            </w:r>
          </w:p>
        </w:tc>
      </w:tr>
      <w:tr>
        <w:trPr>
          <w:trHeight w:val="51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Жұмыспен қамту мен әлеуметтік бағдарламаларды үйлестіру басқармасының қызметін қамтамасыз ету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46 339
</w:t>
            </w:r>
          </w:p>
        </w:tc>
      </w:tr>
      <w:tr>
        <w:trPr>
          <w:trHeight w:val="27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Жалпы үлгідегі мүгедектер мен қарттарды әлеуметтік қамтамасыз ету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424 734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Мүгедектерге әлеуметтік қолдау көрсету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41 910
</w:t>
            </w:r>
          </w:p>
        </w:tc>
      </w:tr>
      <w:tr>
        <w:trPr>
          <w:trHeight w:val="72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Өңірлік жұмыспен қамту және кадрларды қайта даярлау стратегиясын іске асыру шеңберінде әлеуметтiк қамсыздандыру объектілерін күрделі, ағымды жөндеу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4 000
</w:t>
            </w:r>
          </w:p>
        </w:tc>
      </w:tr>
      <w:tr>
        <w:trPr>
          <w:trHeight w:val="48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011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60
</w:t>
            </w:r>
          </w:p>
        </w:tc>
      </w:tr>
      <w:tr>
        <w:trPr>
          <w:trHeight w:val="96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020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69 006
</w:t>
            </w:r>
          </w:p>
        </w:tc>
      </w:tr>
      <w:tr>
        <w:trPr>
          <w:trHeight w:val="72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022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2 000
</w:t>
            </w:r>
          </w:p>
        </w:tc>
      </w:tr>
      <w:tr>
        <w:trPr>
          <w:trHeight w:val="72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027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трансферттері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255 151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261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білім беру басқармасы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240 808
</w:t>
            </w:r>
          </w:p>
        </w:tc>
      </w:tr>
      <w:tr>
        <w:trPr>
          <w:trHeight w:val="48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015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Жетім балаларды, ата-анасының қамқорлығынсыз қалған балаларды әлеуметтік қамсыздандыру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240 808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1 483 631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039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1 483 631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07
</w:t>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8 086 120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3 442 195
</w:t>
            </w:r>
          </w:p>
        </w:tc>
      </w:tr>
      <w:tr>
        <w:trPr>
          <w:trHeight w:val="72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010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коммуналдық тұрғын үй қорының тұрғын үйін салуға аудандар (облыстық маңызы бар қалалар) бюджеттеріне берілетін нысаналы даму трансферттері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1 294 000
</w:t>
            </w:r>
          </w:p>
        </w:tc>
      </w:tr>
      <w:tr>
        <w:trPr>
          <w:trHeight w:val="72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012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инженерлік-коммуникациялық инфрақұрылымды дамытуға және жайластыруға берілетін нысаналы даму трансферттері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1 943 195
</w:t>
            </w:r>
          </w:p>
        </w:tc>
      </w:tr>
      <w:tr>
        <w:trPr>
          <w:trHeight w:val="30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030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Коммуналдық шаруашылық объектілерін дамыту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205 000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279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энергетика және коммуналдық шаруашылық басқармасы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4 643 925
</w:t>
            </w:r>
          </w:p>
        </w:tc>
      </w:tr>
      <w:tr>
        <w:trPr>
          <w:trHeight w:val="48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Энергетика және коммуналдық шаруашылық басқармасының қызметiн қамтамасыз ету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23 088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Елді мекендерді газдандыру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3 696 527
</w:t>
            </w:r>
          </w:p>
        </w:tc>
      </w:tr>
      <w:tr>
        <w:trPr>
          <w:trHeight w:val="975"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015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 ағымдағы нысаналы трансферттері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201 951
</w:t>
            </w:r>
          </w:p>
        </w:tc>
      </w:tr>
      <w:tr>
        <w:trPr>
          <w:trHeight w:val="96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016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 берілетін нысаналы даму трансферттері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722 359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08
</w:t>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Мәдениет, спорт, туризм және ақпараттық кеңістік
</w:t>
            </w:r>
            <w:r>
              <w:rPr>
                <w:rFonts w:ascii="Times New Roman"/>
                <w:b w:val="false"/>
                <w:i w:val="false"/>
                <w:color w:val="000000"/>
                <w:sz w:val="20"/>
              </w:rPr>
              <w:t>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1 650 015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259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мұрағат және құжаттама басқармасы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77 542
</w:t>
            </w:r>
          </w:p>
        </w:tc>
      </w:tr>
      <w:tr>
        <w:trPr>
          <w:trHeight w:val="285"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Мұрағат және құжаттама басқармасының қызметін қамтамасыз ету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8 795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Мұрағат қорының сақталауын қамтамасыз ету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68 747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260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туризм, дене шынықтыру және спорт басқармасы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683 682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Дене шынықтыру және спорт басқармасының қызметін қамтамасыз ету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24 329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Облыстық деңгейінде спорт жарыстарын өткізу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19 312
</w:t>
            </w:r>
          </w:p>
        </w:tc>
      </w:tr>
      <w:tr>
        <w:trPr>
          <w:trHeight w:val="72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Әртүрлі спорт түрлері бойынша облыстық құрама командаларының мүшелерін дайындау және олардың республикалық және халықаралық спорт жарыстарына қатысуы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630 041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013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Туристік қызметті реттеу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10 000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262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мәдениет басқармасы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547 322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Мәдениет басқармасының қызметін қамтамасыз ету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23 550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Мәдени-демалыс жұмысын қолдау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36 329
</w:t>
            </w:r>
          </w:p>
        </w:tc>
      </w:tr>
      <w:tr>
        <w:trPr>
          <w:trHeight w:val="48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Тарихи-мәдени мұралардың сақталуын және оған қол жетімді болуын қамтамасыз ету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219 601
</w:t>
            </w:r>
          </w:p>
        </w:tc>
      </w:tr>
      <w:tr>
        <w:trPr>
          <w:trHeight w:val="48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006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Өңірлік жұмыспен қамту және кадрларды қайта даярлау стратегиясын іске асыру шеңберінде мәдениет объектілерін күрделі, ағымды жөндеу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60 500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Театр және музыка өнерін қолдау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176 615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008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кітапханалардың жұмыс істеуін қамтамасыз ету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30 727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263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ішкі саясат басқармасы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289 304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Ішкі саясат басқармасының қызметін қамтамасыз ету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94 117
</w:t>
            </w:r>
          </w:p>
        </w:tc>
      </w:tr>
      <w:tr>
        <w:trPr>
          <w:trHeight w:val="285"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Бұқараттық ақпарат құралдары арқылы мемлекеттік ақпарат саясатын жүргізу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152 867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Жастар саясаты саласында өңірлік бағдарламаларды іске асыру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42 320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264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Облыстың тілдерді дамыту басқармасы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12 989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Тілдерді дамыту басқармасының қызметін қамтамасыз ету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12 989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39 176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016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31 891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017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Спорт объектілерін дамыту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6 300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018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Мұрағат объектілерін дамыту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985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09
</w:t>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Отын-энергетика кешені және жер қойнауын пайдалану
</w:t>
            </w:r>
            <w:r>
              <w:rPr>
                <w:rFonts w:ascii="Times New Roman"/>
                <w:b w:val="false"/>
                <w:i w:val="false"/>
                <w:color w:val="000000"/>
                <w:sz w:val="20"/>
              </w:rPr>
              <w:t>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3 698 223
</w:t>
            </w:r>
          </w:p>
        </w:tc>
      </w:tr>
      <w:tr>
        <w:trPr>
          <w:trHeight w:val="27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279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энергетика және коммуналдық шаруашылық басқармасы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3 698 223
</w:t>
            </w:r>
          </w:p>
        </w:tc>
      </w:tr>
      <w:tr>
        <w:trPr>
          <w:trHeight w:val="255"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Жылу-энергетикалық жүйені дамыту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3 245 806
</w:t>
            </w:r>
          </w:p>
        </w:tc>
      </w:tr>
      <w:tr>
        <w:trPr>
          <w:trHeight w:val="48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011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Жылу-энергетикалық жүйені дамытуға аудандар (облыстық маңызы бар қалалар) бюджеттеріне нысаналы даму трансферттері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452 417
</w:t>
            </w:r>
          </w:p>
        </w:tc>
      </w:tr>
      <w:tr>
        <w:trPr>
          <w:trHeight w:val="72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w:t>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val="false"/>
                <w:i w:val="false"/>
                <w:color w:val="000000"/>
                <w:sz w:val="20"/>
              </w:rPr>
              <w:t>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3 126 635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251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жер қатынастары басқармасы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20 000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 қатынастары басқармасының қызметін қамтамасыз ету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20 000
</w:t>
            </w:r>
          </w:p>
        </w:tc>
      </w:tr>
      <w:tr>
        <w:trPr>
          <w:trHeight w:val="255"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254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табиғи ресурстар және табиғатты пайдалануды реттеу басқармасы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284 392
</w:t>
            </w:r>
          </w:p>
        </w:tc>
      </w:tr>
      <w:tr>
        <w:trPr>
          <w:trHeight w:val="48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Табиғи ресурстар және табиғатты пайдалануды реттеу басқармасының қызметін қамтамасыз ету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25 612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Ормандарды сақтау, қорғау, молайту және орман өсіру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26 980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008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Қоршаған ортаны қорғау жөніндегі іс-шаралар өткізу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231 800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255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ауыл шаруашылығы басқармасы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152 681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Ауыл шаруашылығы басқармасының қызметін қамтамасыз ету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31 740
</w:t>
            </w:r>
          </w:p>
        </w:tc>
      </w:tr>
      <w:tr>
        <w:trPr>
          <w:trHeight w:val="72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009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46 095
</w:t>
            </w:r>
          </w:p>
        </w:tc>
      </w:tr>
      <w:tr>
        <w:trPr>
          <w:trHeight w:val="27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010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Асыл тұқымды мал шаруашылығын қолдау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49 750
</w:t>
            </w:r>
          </w:p>
        </w:tc>
      </w:tr>
      <w:tr>
        <w:trPr>
          <w:trHeight w:val="48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011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Өндірілетін ауыл шаруашылығы дақылдарының өнімділігі мен сапасын арттыруды қолдау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10 936
</w:t>
            </w:r>
          </w:p>
        </w:tc>
      </w:tr>
      <w:tr>
        <w:trPr>
          <w:trHeight w:val="48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014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3 160
</w:t>
            </w:r>
          </w:p>
        </w:tc>
      </w:tr>
      <w:tr>
        <w:trPr>
          <w:trHeight w:val="495"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020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Көктемгі егіс және егін жинау жұмыстарын жүргізу үшін қажетті жанар-жағар май және басқа да тауар-материалдық құндылықтарының құнын арзандату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11 000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258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Облыстың экономика және бюджеттік жоспарлау басқармасы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1 160 694
</w:t>
            </w:r>
          </w:p>
        </w:tc>
      </w:tr>
      <w:tr>
        <w:trPr>
          <w:trHeight w:val="975"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трансферттері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1 051 000
</w:t>
            </w:r>
          </w:p>
        </w:tc>
      </w:tr>
      <w:tr>
        <w:trPr>
          <w:trHeight w:val="72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099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109 694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1 508 868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022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Қоршаған ортаны қорғау объектілерін дамыту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375 903
</w:t>
            </w:r>
          </w:p>
        </w:tc>
      </w:tr>
      <w:tr>
        <w:trPr>
          <w:trHeight w:val="48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029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Сумен жабдықтау жүйесін дамытуға аудандар (облыстық маңызы бар қалалар) бюджеттеріне берілетін нысаналы даму трансферттері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1 132 965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
</w:t>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Өнеркәсіп, сәулет, қала құрылысы және құрылыс қызметі
</w:t>
            </w:r>
            <w:r>
              <w:rPr>
                <w:rFonts w:ascii="Times New Roman"/>
                <w:b w:val="false"/>
                <w:i w:val="false"/>
                <w:color w:val="000000"/>
                <w:sz w:val="20"/>
              </w:rPr>
              <w:t>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75 529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267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мемлекеттік сәулет-құрылыс бақылау басқармасы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22 903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сәулет-құрылыс бақылау басқармасының қызметін қамтамасыз ету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22 903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37 794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Құрылыс басқармасының қызметін қамтамасыз ету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37 794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272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Облыстың сәулет және қала құрылысы басқармасы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14 832
</w:t>
            </w:r>
          </w:p>
        </w:tc>
      </w:tr>
      <w:tr>
        <w:trPr>
          <w:trHeight w:val="27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Сәулет және қала құрылысы басқармасының қызметін қамтамасыз ету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14 832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
</w:t>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Көлік және коммуникациялар
</w:t>
            </w:r>
            <w:r>
              <w:rPr>
                <w:rFonts w:ascii="Times New Roman"/>
                <w:b w:val="false"/>
                <w:i w:val="false"/>
                <w:color w:val="000000"/>
                <w:sz w:val="20"/>
              </w:rPr>
              <w:t>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2 232 964
</w:t>
            </w:r>
          </w:p>
        </w:tc>
      </w:tr>
      <w:tr>
        <w:trPr>
          <w:trHeight w:val="27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268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жолаушылар көлігі және автомобиль жолдары басқармасы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2 232 964
</w:t>
            </w:r>
          </w:p>
        </w:tc>
      </w:tr>
      <w:tr>
        <w:trPr>
          <w:trHeight w:val="48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Жолаушылар көлігі және автомобиль жолдары басқармасының қызметін қамтамасыз ету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23 873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Көлік инфрақұрылымын дамыту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974 303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Автомобиль жолдарының жұмыс істеуін қамтамасыз ету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710 110
</w:t>
            </w:r>
          </w:p>
        </w:tc>
      </w:tr>
      <w:tr>
        <w:trPr>
          <w:trHeight w:val="48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атқарушы органдардың шешімі бойынша тұрақты ішкі әуетасымалдарды субсидиялау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12 678
</w:t>
            </w:r>
          </w:p>
        </w:tc>
      </w:tr>
      <w:tr>
        <w:trPr>
          <w:trHeight w:val="48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ұйымдастыру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62 000
</w:t>
            </w:r>
          </w:p>
        </w:tc>
      </w:tr>
      <w:tr>
        <w:trPr>
          <w:trHeight w:val="120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009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 ағымдағы нысаналы трансферттері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400 000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бюджеттерден алынатын трансфертер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50 000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
</w:t>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521 125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257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қаржы басқармасы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288 161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012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жергілікті атқарушы органының резерві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288 161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258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экономика және бюджеттік жоспарлау басқармасы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190 000
</w:t>
            </w:r>
          </w:p>
        </w:tc>
      </w:tr>
      <w:tr>
        <w:trPr>
          <w:trHeight w:val="51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бюджеттік инвестициялық жобалардың (бағдарламалардың) техникалық-экономикалық негіздемелерін әзірлеу және оған сараптама жүргізу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190 000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265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кәсіпкерлік және өнеркәсіп басқармасы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42 964
</w:t>
            </w:r>
          </w:p>
        </w:tc>
      </w:tr>
      <w:tr>
        <w:trPr>
          <w:trHeight w:val="255"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Кәсіпкерлік және өнеркәсіп басқармасының қызметін қамтамасыз ету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42 964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w:t>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Трансферттер
</w:t>
            </w:r>
            <w:r>
              <w:rPr>
                <w:rFonts w:ascii="Times New Roman"/>
                <w:b w:val="false"/>
                <w:i w:val="false"/>
                <w:color w:val="000000"/>
                <w:sz w:val="20"/>
              </w:rPr>
              <w:t>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7 953 090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257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қаржы басқармасы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7 953 090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006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Бюджеттік алулар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5 342 114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Субвенциялар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1 015 134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011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Нысаналы трансферттерді қайтару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1 531
</w:t>
            </w:r>
          </w:p>
        </w:tc>
      </w:tr>
      <w:tr>
        <w:trPr>
          <w:trHeight w:val="72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024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320 640
</w:t>
            </w:r>
          </w:p>
        </w:tc>
      </w:tr>
      <w:tr>
        <w:trPr>
          <w:trHeight w:val="48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026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1 273 671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3. ТАЗА БЮДЖЕТТІК КРЕДИТТЕУ
</w:t>
            </w:r>
            <w:r>
              <w:rPr>
                <w:rFonts w:ascii="Times New Roman"/>
                <w:b w:val="false"/>
                <w:i w:val="false"/>
                <w:color w:val="000000"/>
                <w:sz w:val="20"/>
              </w:rPr>
              <w:t>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487 194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Бюджеттік кредиттер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665 571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07
</w:t>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365 571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Облыстың құрылыс басқармасы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365 571
</w:t>
            </w:r>
          </w:p>
        </w:tc>
      </w:tr>
      <w:tr>
        <w:trPr>
          <w:trHeight w:val="48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009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Тұрғын үй салуға аудандар (облыстық маңызы бар қалалар) бюджеттеріне несие беру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365 571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
</w:t>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300 000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265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кәсіпкерлік және өнеркәсіп басқармасы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300 000
</w:t>
            </w:r>
          </w:p>
        </w:tc>
      </w:tr>
      <w:tr>
        <w:trPr>
          <w:trHeight w:val="495"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013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«Шағын және орта бизнесті қаржыландыру және ауыл халқына шағын кредит беру үшін «ҚазАгро» ҰБХ» АҚ-ның еншілес ұйымдарына кредит беру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300 000
</w:t>
            </w:r>
          </w:p>
        </w:tc>
      </w:tr>
      <w:tr>
        <w:trPr>
          <w:trHeight w:val="495"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Сан
</w:t>
            </w:r>
            <w:r>
              <w:rPr>
                <w:rFonts w:ascii="Times New Roman"/>
                <w:b w:val="false"/>
                <w:i w:val="false"/>
                <w:color w:val="000000"/>
                <w:sz w:val="20"/>
              </w:rPr>
              <w:t>
</w:t>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Сын
</w:t>
            </w:r>
            <w:r>
              <w:rPr>
                <w:rFonts w:ascii="Times New Roman"/>
                <w:b w:val="false"/>
                <w:i w:val="false"/>
                <w:color w:val="000000"/>
                <w:sz w:val="20"/>
              </w:rPr>
              <w:t>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ІшкСын
</w:t>
            </w:r>
            <w:r>
              <w:rPr>
                <w:rFonts w:ascii="Times New Roman"/>
                <w:b w:val="false"/>
                <w:i w:val="false"/>
                <w:color w:val="000000"/>
                <w:sz w:val="20"/>
              </w:rPr>
              <w:t>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Ерек
</w:t>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мың тенге
</w:t>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178 377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Бюджеттік кредиттерді өтеу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178 377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бюджеттен берілген бюджеттік кредиттерді өтеу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178 377
</w:t>
            </w:r>
          </w:p>
        </w:tc>
      </w:tr>
      <w:tr>
        <w:trPr>
          <w:trHeight w:val="51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Фтоп
</w:t>
            </w:r>
            <w:r>
              <w:rPr>
                <w:rFonts w:ascii="Times New Roman"/>
                <w:b w:val="false"/>
                <w:i w:val="false"/>
                <w:color w:val="000000"/>
                <w:sz w:val="20"/>
              </w:rPr>
              <w:t>
</w:t>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Әкімші
</w:t>
            </w:r>
            <w:r>
              <w:rPr>
                <w:rFonts w:ascii="Times New Roman"/>
                <w:b w:val="false"/>
                <w:i w:val="false"/>
                <w:color w:val="000000"/>
                <w:sz w:val="20"/>
              </w:rPr>
              <w:t>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Бағ
</w:t>
            </w:r>
            <w:r>
              <w:rPr>
                <w:rFonts w:ascii="Times New Roman"/>
                <w:b w:val="false"/>
                <w:i w:val="false"/>
                <w:color w:val="000000"/>
                <w:sz w:val="20"/>
              </w:rPr>
              <w:t>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Кіші бағ
</w:t>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мың тенге
</w:t>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ҚАРЖЫ АКТИВТЕРІМЕН ОПЕРАЦИЯЛАР БОЙЫНША САЛЬДО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749 000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Қаржы активтерін сатып алу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749 000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
</w:t>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749 000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257
</w:t>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қаржы басқармасы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749 000
</w:t>
            </w:r>
          </w:p>
        </w:tc>
      </w:tr>
      <w:tr>
        <w:trPr>
          <w:trHeight w:val="30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Заңды тұлғалардың жарғылық капиталын қалыптастыру немесе ұлғайту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749 000
</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мың теңге
</w:t>
            </w:r>
            <w:r>
              <w:rPr>
                <w:rFonts w:ascii="Times New Roman"/>
                <w:b w:val="false"/>
                <w:i w:val="false"/>
                <w:color w:val="000000"/>
                <w:sz w:val="20"/>
              </w:rPr>
              <w:t>
</w:t>
            </w:r>
          </w:p>
        </w:tc>
      </w:tr>
      <w:tr>
        <w:trPr>
          <w:trHeight w:val="24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5. БЮДЖЕТ ТАПШЫЛЫҒЫ (ПРОФИЦИТ)
</w:t>
            </w:r>
            <w:r>
              <w:rPr>
                <w:rFonts w:ascii="Times New Roman"/>
                <w:b w:val="false"/>
                <w:i w:val="false"/>
                <w:color w:val="000000"/>
                <w:sz w:val="20"/>
              </w:rPr>
              <w:t>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-1 954 610
</w:t>
            </w:r>
          </w:p>
        </w:tc>
      </w:tr>
      <w:tr>
        <w:trPr>
          <w:trHeight w:val="480" w:hRule="atLeast"/>
        </w:trPr>
        <w:tc>
          <w:tcPr>
            <w:tcW w:w="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6. БЮДЖЕТ ТАПШЫЛЫҒЫН (ПРОФИЦИТІН ПАЙДАЛАНУ) ҚАРЖЫЛАНДЫРУ
</w:t>
            </w:r>
            <w:r>
              <w:rPr>
                <w:rFonts w:ascii="Times New Roman"/>
                <w:b w:val="false"/>
                <w:i w:val="false"/>
                <w:color w:val="000000"/>
                <w:sz w:val="20"/>
              </w:rPr>
              <w:t>
</w:t>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1 954 610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Облыстық мәслихаттың 2009 жылғы
</w:t>
      </w:r>
      <w:r>
        <w:rPr>
          <w:rFonts w:ascii="Times New Roman"/>
          <w:b w:val="false"/>
          <w:i w:val="false"/>
          <w:color w:val="000000"/>
          <w:sz w:val="28"/>
        </w:rPr>
        <w:t>
</w:t>
      </w:r>
      <w:r>
        <w:br/>
      </w:r>
      <w:r>
        <w:rPr>
          <w:rFonts w:ascii="Times New Roman"/>
          <w:b w:val="false"/>
          <w:i w:val="false"/>
          <w:color w:val="000000"/>
          <w:sz w:val="28"/>
        </w:rPr>
        <w:t>
6 мамырдағы N 14/ 178 шешіміне
</w:t>
      </w:r>
      <w:r>
        <w:br/>
      </w:r>
      <w:r>
        <w:rPr>
          <w:rFonts w:ascii="Times New Roman"/>
          <w:b w:val="false"/>
          <w:i w:val="false"/>
          <w:color w:val="000000"/>
          <w:sz w:val="28"/>
        </w:rPr>
        <w:t>
</w:t>
      </w:r>
      <w:r>
        <w:rPr>
          <w:rFonts w:ascii="Times New Roman"/>
          <w:b w:val="false"/>
          <w:i w:val="false"/>
          <w:color w:val="000000"/>
          <w:sz w:val="28"/>
        </w:rPr>
        <w:t>
2-ҚОСЫМША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БЮДЖЕТТІК ИНВЕСТИЦИЯЛЫҚ ЖОБАЛАРДЫ (БАҒДАРЛАМАЛАРДЫ) ІСКЕ АСЫРУҒА ЗАҢДЫ ТҰЛҒАЛАРДЫҢ ЖАРҒЫЛЫҚ КАПИТАЛЫН ҚАЛЫПТАСТЫРУҒА НЕМЕСЕ ҰЛҒАЙТУҒА БАҒЫТТАЛҒАН 2009 ЖЫЛҒА АРНАЛҒАН БЮДЖЕТТІК ДАМУ БАҒДАРЛАМАСЫНЫҢ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1207"/>
        <w:gridCol w:w="990"/>
        <w:gridCol w:w="9856"/>
      </w:tblGrid>
      <w:tr>
        <w:trPr>
          <w:trHeight w:val="52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Фтоп
</w:t>
            </w:r>
            <w:r>
              <w:rPr>
                <w:rFonts w:ascii="Times New Roman"/>
                <w:b w:val="false"/>
                <w:i w:val="false"/>
                <w:color w:val="000000"/>
                <w:sz w:val="20"/>
              </w:rPr>
              <w:t>
</w:t>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Әкімші
</w:t>
            </w:r>
            <w:r>
              <w:rPr>
                <w:rFonts w:ascii="Times New Roman"/>
                <w:b w:val="false"/>
                <w:i w:val="false"/>
                <w:color w:val="000000"/>
                <w:sz w:val="20"/>
              </w:rPr>
              <w:t>
</w:t>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Бағ
</w:t>
            </w:r>
            <w:r>
              <w:rPr>
                <w:rFonts w:ascii="Times New Roman"/>
                <w:b w:val="false"/>
                <w:i w:val="false"/>
                <w:color w:val="000000"/>
                <w:sz w:val="20"/>
              </w:rPr>
              <w:t>
</w:t>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Инвестициялық жобалар (бағдарламалар)
</w:t>
            </w:r>
            <w:r>
              <w:rPr>
                <w:rFonts w:ascii="Times New Roman"/>
                <w:b w:val="false"/>
                <w:i w:val="false"/>
                <w:color w:val="000000"/>
                <w:sz w:val="20"/>
              </w:rPr>
              <w:t>
</w:t>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Жалпы сипаттағы мемлекеттік қызметтер көрсету
</w:t>
            </w:r>
            <w:r>
              <w:rPr>
                <w:rFonts w:ascii="Times New Roman"/>
                <w:b w:val="false"/>
                <w:i w:val="false"/>
                <w:color w:val="000000"/>
                <w:sz w:val="20"/>
              </w:rPr>
              <w:t>
</w:t>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120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әкімінің аппараты
</w:t>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002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34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
</w:t>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Қоғамдық тәртіп, қауіпсіздік, құқық, сот, қылмыстық-атқару қызметі
</w:t>
            </w:r>
            <w:r>
              <w:rPr>
                <w:rFonts w:ascii="Times New Roman"/>
                <w:b w:val="false"/>
                <w:i w:val="false"/>
                <w:color w:val="000000"/>
                <w:sz w:val="20"/>
              </w:rPr>
              <w:t>
</w:t>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271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Облыстың құрылыс басқармасы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003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Ішкі істер органдарының объектілерін дамыту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04
</w:t>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Облыстың құрылыс басқармасы
</w:t>
            </w:r>
          </w:p>
        </w:tc>
      </w:tr>
      <w:tr>
        <w:trPr>
          <w:trHeight w:val="510"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 объектілерін салуға және қайта жаңғыртуға аудандар (облыстық маңызы бар қалалар) бюджеттеріне берілетін нысаналы даму трансферттер
</w:t>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037
</w:t>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Білім беру объектілерін салу және реконструкциялау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05
</w:t>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Облыстың құрылыс басқармасы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038
</w:t>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Денсаулық сақтау объектілерін салу және реконструкциялау
</w:t>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06
</w:t>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Әлеуметтік көмек және әлеуметтік қамсыздандыру 
</w:t>
            </w:r>
            <w:r>
              <w:rPr>
                <w:rFonts w:ascii="Times New Roman"/>
                <w:b w:val="false"/>
                <w:i w:val="false"/>
                <w:color w:val="000000"/>
                <w:sz w:val="20"/>
              </w:rPr>
              <w:t>
</w:t>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Облыстың құрылыс басқармасы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039
</w:t>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07
</w:t>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Облыстың құрылыс басқармасы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009
</w:t>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Тұрғын үй салуға аудандар (облыстық маңызы бар қалалар) бюджеттеріне несие беру
</w:t>
            </w:r>
          </w:p>
        </w:tc>
      </w:tr>
      <w:tr>
        <w:trPr>
          <w:trHeight w:val="5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010
</w:t>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коммуналдық тұрғын үй қорының тұрғын үйін салуға аудандар (облыстық маңызы бар қалалар) бюджеттеріне берілетін нысаналы даму трансферттері
</w:t>
            </w:r>
          </w:p>
        </w:tc>
      </w:tr>
      <w:tr>
        <w:trPr>
          <w:trHeight w:val="76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012
</w:t>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инженерлік коммуникациялық инфрақұрылымды дамытуға және жайластыруға берілетін нысаналы даму трансферттері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030
</w:t>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Коммуналдық шаруашылық объектілерін дамыту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279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энергетика және коммуналдық шаруашылық басқармасы
</w:t>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004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Елді мекендерді газдандыру
</w:t>
            </w:r>
          </w:p>
        </w:tc>
      </w:tr>
      <w:tr>
        <w:trPr>
          <w:trHeight w:val="1020"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016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 берілетін нысаналы даму трансферттері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08
</w:t>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Мәдениет, спорт, туризм және ақпараттық кеңістік
</w:t>
            </w:r>
            <w:r>
              <w:rPr>
                <w:rFonts w:ascii="Times New Roman"/>
                <w:b w:val="false"/>
                <w:i w:val="false"/>
                <w:color w:val="000000"/>
                <w:sz w:val="20"/>
              </w:rPr>
              <w:t>
</w:t>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Облыстың құрылыс басқармасы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016
</w:t>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Мәдениет объектілерін дамыту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017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Спорт объектілерін дамыту
</w:t>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018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Мұрағат объектілерін дамыту
</w:t>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09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Отын-энергетика кешені және жер қойнауын пайдалану
</w:t>
            </w:r>
            <w:r>
              <w:rPr>
                <w:rFonts w:ascii="Times New Roman"/>
                <w:b w:val="false"/>
                <w:i w:val="false"/>
                <w:color w:val="000000"/>
                <w:sz w:val="20"/>
              </w:rPr>
              <w:t>
</w:t>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279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энергетика және коммуналдық шаруашылық басқармасы
</w:t>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007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Жылу-энергетикалық жүйені дамыту
</w:t>
            </w:r>
            <w:r>
              <w:rPr>
                <w:rFonts w:ascii="Times New Roman"/>
                <w:b w:val="false"/>
                <w:i w:val="false"/>
                <w:color w:val="000000"/>
                <w:sz w:val="20"/>
              </w:rPr>
              <w:t>
</w:t>
            </w:r>
          </w:p>
        </w:tc>
      </w:tr>
      <w:tr>
        <w:trPr>
          <w:trHeight w:val="510"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011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Жылу-энергетикалық жүйені дамытуға аудандар (облыстық маңызы бар қалалар) бюджеттеріне нысаналы даму трансферттері
</w:t>
            </w:r>
          </w:p>
        </w:tc>
      </w:tr>
      <w:tr>
        <w:trPr>
          <w:trHeight w:val="510"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w:t>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val="false"/>
                <w:i w:val="false"/>
                <w:color w:val="000000"/>
                <w:sz w:val="20"/>
              </w:rPr>
              <w:t>
</w:t>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Облыстың құрылыс басқармасы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022
</w:t>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Қоршаған ортаны қорғау объектілерін дамыту
</w:t>
            </w:r>
          </w:p>
        </w:tc>
      </w:tr>
      <w:tr>
        <w:trPr>
          <w:trHeight w:val="510"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029
</w:t>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Сумен жабдықтау жүйесін дамытуға аудандар (облыстық маңызы бар қалалар) бюджеттеріне берілетін нысаналы даму трансферттері
</w:t>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Көлік және коммуникациялар
</w:t>
            </w:r>
            <w:r>
              <w:rPr>
                <w:rFonts w:ascii="Times New Roman"/>
                <w:b w:val="false"/>
                <w:i w:val="false"/>
                <w:color w:val="000000"/>
                <w:sz w:val="20"/>
              </w:rPr>
              <w:t>
</w:t>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268
</w:t>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жолаушылар көлігі және автомобиль жолдары басқармасы
</w:t>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Көлік инфрақұрылымын дамыту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
</w:t>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265
</w:t>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кәсіпкерлік және өнеркәсіп басқармасы
</w:t>
            </w:r>
            <w:r>
              <w:rPr>
                <w:rFonts w:ascii="Times New Roman"/>
                <w:b w:val="false"/>
                <w:i w:val="false"/>
                <w:color w:val="000000"/>
                <w:sz w:val="20"/>
              </w:rPr>
              <w:t>
</w:t>
            </w:r>
          </w:p>
        </w:tc>
      </w:tr>
      <w:tr>
        <w:trPr>
          <w:trHeight w:val="510"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013
</w:t>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«Шағын және орта бизнесті қаржыландыру және ауыл халқына шағын кредит беру үшін «ҚазАгро» ҰБХ» АҚ-ның еншілес ұйымдарына кредит беру
</w:t>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Жарғылық капиталын қалыптастыру немесе ұлғайту
</w:t>
            </w:r>
            <w:r>
              <w:rPr>
                <w:rFonts w:ascii="Times New Roman"/>
                <w:b w:val="false"/>
                <w:i w:val="false"/>
                <w:color w:val="000000"/>
                <w:sz w:val="20"/>
              </w:rPr>
              <w:t>
</w:t>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
</w:t>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257
</w:t>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қаржы басқармасы
</w:t>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Заңды тұлғалардың жарғылық капиталын қалыптастыру немесе ұлғайту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Облыстық мәслихаттың 2009 жылғы
</w:t>
      </w:r>
      <w:r>
        <w:rPr>
          <w:rFonts w:ascii="Times New Roman"/>
          <w:b w:val="false"/>
          <w:i w:val="false"/>
          <w:color w:val="000000"/>
          <w:sz w:val="28"/>
        </w:rPr>
        <w:t>
</w:t>
      </w:r>
      <w:r>
        <w:br/>
      </w:r>
      <w:r>
        <w:rPr>
          <w:rFonts w:ascii="Times New Roman"/>
          <w:b w:val="false"/>
          <w:i w:val="false"/>
          <w:color w:val="000000"/>
          <w:sz w:val="28"/>
        </w:rPr>
        <w:t>
6 мамырдағы N 14/ 178 шешіміне
</w:t>
      </w:r>
      <w:r>
        <w:br/>
      </w:r>
      <w:r>
        <w:rPr>
          <w:rFonts w:ascii="Times New Roman"/>
          <w:b w:val="false"/>
          <w:i w:val="false"/>
          <w:color w:val="000000"/>
          <w:sz w:val="28"/>
        </w:rPr>
        <w:t>
8-
</w:t>
      </w:r>
      <w:r>
        <w:rPr>
          <w:rFonts w:ascii="Times New Roman"/>
          <w:b w:val="false"/>
          <w:i w:val="false"/>
          <w:color w:val="000000"/>
          <w:sz w:val="28"/>
        </w:rPr>
        <w:t>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2009 жылға арналған облыстық бюджетке денсаулық сақтау саласына республикалық бюджеттен берілген ағымдағы нысаналы трансферттер сомаларын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(мың теңге)
</w:t>
      </w: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1245"/>
        <w:gridCol w:w="1138"/>
        <w:gridCol w:w="944"/>
        <w:gridCol w:w="944"/>
        <w:gridCol w:w="1138"/>
        <w:gridCol w:w="1138"/>
        <w:gridCol w:w="1508"/>
        <w:gridCol w:w="944"/>
        <w:gridCol w:w="1313"/>
        <w:gridCol w:w="1139"/>
        <w:gridCol w:w="944"/>
        <w:gridCol w:w="1139"/>
      </w:tblGrid>
      <w:tr>
        <w:trPr>
          <w:trHeight w:val="1230" w:hRule="atLeast"/>
        </w:trPr>
        <w:tc>
          <w:tcPr>
            <w:tcW w:w="64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N р/с
</w:t>
            </w:r>
          </w:p>
        </w:tc>
        <w:tc>
          <w:tcPr>
            <w:tcW w:w="124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Атауы
</w:t>
            </w:r>
          </w:p>
        </w:tc>
        <w:tc>
          <w:tcPr>
            <w:tcW w:w="113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Барлық шығыстар, оның ішінде:
</w:t>
            </w:r>
          </w:p>
        </w:tc>
        <w:tc>
          <w:tcPr>
            <w:tcW w:w="94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Жаңадан іске қосылған денсаулық сақтау объектілерін ұстауға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Қазақстан Республикасындағы денсаулық сақтауды дамыту мен реформалаудың 2005-2010 жылдарға арналған Мемлекеттік бағдарламасын іске асыруға
</w:t>
            </w:r>
          </w:p>
        </w:tc>
        <w:tc>
          <w:tcPr>
            <w:tcW w:w="150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атқарушы органдардың мемлекеттік денсаулық сақтау тапсырысы негізінде техникалық және кәсіптік, орта білімнен кейінгі білім беру ұйымдарында оқитындардың стипендияларының мөлшерін ұлғайтуға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Дәрі-дәрмек заттарын, вакциналар мен басқа да иммунобиологиялық препараттар сатып алуға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Шығыстар сомасы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оның ішінде:
</w:t>
            </w:r>
          </w:p>
        </w:tc>
        <w:tc>
          <w:tcPr>
            <w:tcW w:w="0" w:type="auto"/>
            <w:vMerge/>
            <w:tcBorders>
              <w:top w:val="nil"/>
              <w:left w:val="single" w:color="cfcfcf" w:sz="5"/>
              <w:bottom w:val="single" w:color="cfcfcf" w:sz="5"/>
              <w:right w:val="single" w:color="cfcfcf" w:sz="5"/>
            </w:tcBorders>
          </w:tcPr>
          <w:p/>
        </w:tc>
        <w:tc>
          <w:tcPr>
            <w:tcW w:w="94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Шығыстар сомасы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оның ішінде:
</w:t>
            </w:r>
          </w:p>
        </w:tc>
      </w:tr>
      <w:tr>
        <w:trPr>
          <w:trHeight w:val="28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деңгейде денсаулық сақтаудың медициналық ұйымдарын материалдық-техникалық жабдықтауға
</w:t>
            </w:r>
          </w:p>
        </w:tc>
        <w:tc>
          <w:tcPr>
            <w:tcW w:w="1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етуге және кеңейтуге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халыққа иммундық алдын алу жүргізу үшін вакцина және басқа да медицианалық иммунобиологиялық препараттар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туберкулезге қарсы қолданылатын препараттар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диабетке қарсы қолданылатын препараттар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онкологиялық аурулардың химиялық препараттары
</w:t>
            </w:r>
          </w:p>
        </w:tc>
      </w:tr>
      <w:tr>
        <w:trPr>
          <w:trHeight w:val="315"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А
</w:t>
            </w:r>
          </w:p>
        </w:tc>
        <w:tc>
          <w:tcPr>
            <w:tcW w:w="1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Б
</w:t>
            </w:r>
          </w:p>
        </w:tc>
        <w:tc>
          <w:tcPr>
            <w:tcW w:w="1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2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
</w:t>
            </w:r>
          </w:p>
        </w:tc>
        <w:tc>
          <w:tcPr>
            <w:tcW w:w="1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4
</w:t>
            </w:r>
          </w:p>
        </w:tc>
        <w:tc>
          <w:tcPr>
            <w:tcW w:w="1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5
</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6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7
</w:t>
            </w:r>
          </w:p>
        </w:tc>
        <w:tc>
          <w:tcPr>
            <w:tcW w:w="1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8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9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10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11
</w:t>
            </w:r>
          </w:p>
        </w:tc>
      </w:tr>
      <w:tr>
        <w:trPr>
          <w:trHeight w:val="825"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Облыс бойынша барлығы:
</w:t>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1 562 770
</w:t>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63 836
</w:t>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1 160 457
</w:t>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763 420
</w:t>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397 037
</w:t>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7 335
</w:t>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331 142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95 059
</w:t>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74 395
</w:t>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38 467
</w:t>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123 221
</w:t>
            </w:r>
            <w:r>
              <w:rPr>
                <w:rFonts w:ascii="Times New Roman"/>
                <w:b w:val="false"/>
                <w:i w:val="false"/>
                <w:color w:val="000000"/>
                <w:sz w:val="20"/>
              </w:rPr>
              <w:t>
</w:t>
            </w:r>
          </w:p>
        </w:tc>
      </w:tr>
      <w:tr>
        <w:trPr>
          <w:trHeight w:val="465" w:hRule="atLeast"/>
        </w:trPr>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
</w:t>
            </w:r>
          </w:p>
        </w:tc>
        <w:tc>
          <w:tcPr>
            <w:tcW w:w="12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Облыстық
</w:t>
            </w:r>
          </w:p>
        </w:tc>
        <w:tc>
          <w:tcPr>
            <w:tcW w:w="1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1 562 770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63 836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1 160 457
</w:t>
            </w:r>
          </w:p>
        </w:tc>
        <w:tc>
          <w:tcPr>
            <w:tcW w:w="1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763 420
</w:t>
            </w:r>
          </w:p>
        </w:tc>
        <w:tc>
          <w:tcPr>
            <w:tcW w:w="11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397 037
</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7 335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331 142
</w:t>
            </w:r>
          </w:p>
        </w:tc>
        <w:tc>
          <w:tcPr>
            <w:tcW w:w="1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95 059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74 395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38 467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123 221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Облыстық мәслихаттың 2009 жылғы
</w:t>
      </w:r>
      <w:r>
        <w:rPr>
          <w:rFonts w:ascii="Times New Roman"/>
          <w:b w:val="false"/>
          <w:i w:val="false"/>
          <w:color w:val="000000"/>
          <w:sz w:val="28"/>
        </w:rPr>
        <w:t>
</w:t>
      </w:r>
      <w:r>
        <w:br/>
      </w:r>
      <w:r>
        <w:rPr>
          <w:rFonts w:ascii="Times New Roman"/>
          <w:b w:val="false"/>
          <w:i w:val="false"/>
          <w:color w:val="000000"/>
          <w:sz w:val="28"/>
        </w:rPr>
        <w:t>
6 мамырдағы N 14/ 178 шешіміне
</w:t>
      </w:r>
      <w:r>
        <w:br/>
      </w:r>
      <w:r>
        <w:rPr>
          <w:rFonts w:ascii="Times New Roman"/>
          <w:b w:val="false"/>
          <w:i w:val="false"/>
          <w:color w:val="000000"/>
          <w:sz w:val="28"/>
        </w:rPr>
        <w:t>
</w:t>
      </w:r>
      <w:r>
        <w:rPr>
          <w:rFonts w:ascii="Times New Roman"/>
          <w:b w:val="false"/>
          <w:i w:val="false"/>
          <w:color w:val="000000"/>
          <w:sz w:val="28"/>
        </w:rPr>
        <w:t>
9-ҚОСЫМША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2009 жылға арналған облыстық бюджетке, аудандар мен қалалардың бюджеттеріне әлеуметтік қамту саласына республикалық бюджеттен берілген ағымдағы нысаналы трансферттер сомаларын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(мың теңге)
</w:t>
      </w: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1452"/>
        <w:gridCol w:w="1322"/>
        <w:gridCol w:w="1518"/>
        <w:gridCol w:w="1518"/>
        <w:gridCol w:w="1322"/>
        <w:gridCol w:w="1322"/>
        <w:gridCol w:w="2069"/>
        <w:gridCol w:w="2069"/>
      </w:tblGrid>
      <w:tr>
        <w:trPr>
          <w:trHeight w:val="1260" w:hRule="atLeast"/>
        </w:trPr>
        <w:tc>
          <w:tcPr>
            <w:tcW w:w="64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N р/с
</w:t>
            </w:r>
          </w:p>
        </w:tc>
        <w:tc>
          <w:tcPr>
            <w:tcW w:w="145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Атауы
</w:t>
            </w:r>
          </w:p>
        </w:tc>
        <w:tc>
          <w:tcPr>
            <w:tcW w:w="132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Барлық шығыстар, оның ішінде:
</w:t>
            </w:r>
          </w:p>
        </w:tc>
        <w:tc>
          <w:tcPr>
            <w:tcW w:w="151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Жаңадан іске қосылған әлеуметтік қамту объектілерін ұстауға
</w:t>
            </w:r>
          </w:p>
        </w:tc>
        <w:tc>
          <w:tcPr>
            <w:tcW w:w="151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Әлеуметтік қызметтер стандартарын енгізуге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Ең төменгі күнкөріс деңгей мөлшерінің өсуіне байланысты 18 жасқа дейінгі балаларға арналған айсайынғы мемлекеттік жәрдемақы және мемлекеттік атаулы әлеуметтік көмек төлеуге
</w:t>
            </w:r>
          </w:p>
        </w:tc>
        <w:tc>
          <w:tcPr>
            <w:tcW w:w="206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Медициналық -әлеуметтік мекемелерде тамақтану нормаларын ұлғайтуға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Шығыстар сомасы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оның ішінде:
</w:t>
            </w:r>
          </w:p>
        </w:tc>
        <w:tc>
          <w:tcPr>
            <w:tcW w:w="0" w:type="auto"/>
            <w:vMerge/>
            <w:tcBorders>
              <w:top w:val="nil"/>
              <w:left w:val="single" w:color="cfcfcf" w:sz="5"/>
              <w:bottom w:val="single" w:color="cfcfcf" w:sz="5"/>
              <w:right w:val="single" w:color="cfcfcf" w:sz="5"/>
            </w:tcBorders>
          </w:tcPr>
          <w:p/>
        </w:tc>
      </w:tr>
      <w:tr>
        <w:trPr>
          <w:trHeight w:val="22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атаулы әлеуметтік жәрдемақы төлеуге
</w:t>
            </w:r>
          </w:p>
        </w:tc>
        <w:tc>
          <w:tcPr>
            <w:tcW w:w="2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 қамтылған отбасыларынан шыққан 18 жасқа дейінгі балаларға арналған ай сайынғы мемлекеттік жәрдемақы төлеуге
</w:t>
            </w:r>
          </w:p>
        </w:tc>
        <w:tc>
          <w:tcPr>
            <w:tcW w:w="0" w:type="auto"/>
            <w:vMerge/>
            <w:tcBorders>
              <w:top w:val="nil"/>
              <w:left w:val="single" w:color="cfcfcf" w:sz="5"/>
              <w:bottom w:val="single" w:color="cfcfcf" w:sz="5"/>
              <w:right w:val="single" w:color="cfcfcf" w:sz="5"/>
            </w:tcBorders>
          </w:tcPr>
          <w:p/>
        </w:tc>
      </w:tr>
      <w:tr>
        <w:trPr>
          <w:trHeight w:val="31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А
</w:t>
            </w:r>
          </w:p>
        </w:tc>
        <w:tc>
          <w:tcPr>
            <w:tcW w:w="1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Б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1
</w:t>
            </w:r>
          </w:p>
        </w:tc>
        <w:tc>
          <w:tcPr>
            <w:tcW w:w="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2
</w:t>
            </w:r>
          </w:p>
        </w:tc>
        <w:tc>
          <w:tcPr>
            <w:tcW w:w="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3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4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5
</w:t>
            </w:r>
          </w:p>
        </w:tc>
        <w:tc>
          <w:tcPr>
            <w:tcW w:w="2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6
</w:t>
            </w:r>
          </w:p>
        </w:tc>
        <w:tc>
          <w:tcPr>
            <w:tcW w:w="2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7
</w:t>
            </w:r>
          </w:p>
        </w:tc>
      </w:tr>
      <w:tr>
        <w:trPr>
          <w:trHeight w:val="78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Облыс бойынша барлығы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362 179
</w:t>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132 383
</w:t>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124 618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69 006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53 316
</w:t>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15 690
</w:t>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36 172
</w:t>
            </w:r>
            <w:r>
              <w:rPr>
                <w:rFonts w:ascii="Times New Roman"/>
                <w:b w:val="false"/>
                <w:i w:val="false"/>
                <w:color w:val="000000"/>
                <w:sz w:val="20"/>
              </w:rPr>
              <w:t>
</w:t>
            </w:r>
          </w:p>
        </w:tc>
      </w:tr>
      <w:tr>
        <w:trPr>
          <w:trHeight w:val="5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
</w:t>
            </w:r>
          </w:p>
        </w:tc>
        <w:tc>
          <w:tcPr>
            <w:tcW w:w="1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Мұнайлы ауданы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20 335
</w:t>
            </w:r>
          </w:p>
        </w:tc>
        <w:tc>
          <w:tcPr>
            <w:tcW w:w="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20 335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15 300
</w:t>
            </w:r>
          </w:p>
        </w:tc>
        <w:tc>
          <w:tcPr>
            <w:tcW w:w="2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5 035
</w:t>
            </w:r>
          </w:p>
        </w:tc>
        <w:tc>
          <w:tcPr>
            <w:tcW w:w="2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2
</w:t>
            </w:r>
          </w:p>
        </w:tc>
        <w:tc>
          <w:tcPr>
            <w:tcW w:w="1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Ақтау қаласы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13 185
</w:t>
            </w:r>
          </w:p>
        </w:tc>
        <w:tc>
          <w:tcPr>
            <w:tcW w:w="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11 185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8 160
</w:t>
            </w:r>
          </w:p>
        </w:tc>
        <w:tc>
          <w:tcPr>
            <w:tcW w:w="2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3 025
</w:t>
            </w:r>
          </w:p>
        </w:tc>
        <w:tc>
          <w:tcPr>
            <w:tcW w:w="2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2 000
</w:t>
            </w:r>
          </w:p>
        </w:tc>
      </w:tr>
      <w:tr>
        <w:trPr>
          <w:trHeight w:val="5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
</w:t>
            </w:r>
          </w:p>
        </w:tc>
        <w:tc>
          <w:tcPr>
            <w:tcW w:w="1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Жаңаөзен қаласы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37 486
</w:t>
            </w:r>
          </w:p>
        </w:tc>
        <w:tc>
          <w:tcPr>
            <w:tcW w:w="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37 486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29 856
</w:t>
            </w:r>
          </w:p>
        </w:tc>
        <w:tc>
          <w:tcPr>
            <w:tcW w:w="2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7 630
</w:t>
            </w:r>
          </w:p>
        </w:tc>
        <w:tc>
          <w:tcPr>
            <w:tcW w:w="2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4
</w:t>
            </w:r>
          </w:p>
        </w:tc>
        <w:tc>
          <w:tcPr>
            <w:tcW w:w="1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Облыстық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291 173
</w:t>
            </w:r>
          </w:p>
        </w:tc>
        <w:tc>
          <w:tcPr>
            <w:tcW w:w="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132 383
</w:t>
            </w:r>
          </w:p>
        </w:tc>
        <w:tc>
          <w:tcPr>
            <w:tcW w:w="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124 618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34 172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Облыстық мәслихаттың 2009 жылғы
</w:t>
      </w:r>
      <w:r>
        <w:rPr>
          <w:rFonts w:ascii="Times New Roman"/>
          <w:b w:val="false"/>
          <w:i w:val="false"/>
          <w:color w:val="000000"/>
          <w:sz w:val="28"/>
        </w:rPr>
        <w:t>
</w:t>
      </w:r>
      <w:r>
        <w:br/>
      </w:r>
      <w:r>
        <w:rPr>
          <w:rFonts w:ascii="Times New Roman"/>
          <w:b w:val="false"/>
          <w:i w:val="false"/>
          <w:color w:val="000000"/>
          <w:sz w:val="28"/>
        </w:rPr>
        <w:t>
6 мамырдағы N 14/178 шешіміне
</w:t>
      </w:r>
      <w:r>
        <w:br/>
      </w:r>
      <w:r>
        <w:rPr>
          <w:rFonts w:ascii="Times New Roman"/>
          <w:b w:val="false"/>
          <w:i w:val="false"/>
          <w:color w:val="000000"/>
          <w:sz w:val="28"/>
        </w:rPr>
        <w:t>
</w:t>
      </w:r>
      <w:r>
        <w:rPr>
          <w:rFonts w:ascii="Times New Roman"/>
          <w:b w:val="false"/>
          <w:i w:val="false"/>
          <w:color w:val="000000"/>
          <w:sz w:val="28"/>
        </w:rPr>
        <w:t>
10–ҚОСЫМША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бюджеттен ауыл шаруашылығын дамытуға және ауылдық елді мекендердегі әлеуметтік саласының мамандарын әлеуметтік қолдауға 2009 жылға арналған облыстық бюджетке, аудандар мен қалалардың бюджеттеріне ағымдағы нысаналы трансферттер сомаларын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(мың теңге)
</w:t>
      </w: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1452"/>
        <w:gridCol w:w="1322"/>
        <w:gridCol w:w="1872"/>
        <w:gridCol w:w="1518"/>
        <w:gridCol w:w="1695"/>
        <w:gridCol w:w="2069"/>
        <w:gridCol w:w="1145"/>
        <w:gridCol w:w="1519"/>
      </w:tblGrid>
      <w:tr>
        <w:trPr>
          <w:trHeight w:val="229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N р/с
</w:t>
            </w:r>
          </w:p>
        </w:tc>
        <w:tc>
          <w:tcPr>
            <w:tcW w:w="1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Атауы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Барлық шығыстар, оның ішінде:
</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жанар-жағар май және басқа да тауар-материалдық құндылықтарының құнын арзандатуға
</w:t>
            </w:r>
          </w:p>
        </w:tc>
        <w:tc>
          <w:tcPr>
            <w:tcW w:w="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Өндірілетін ауыл шаруашылығы дақылдарының өнімділігі мен сапасын арттыруды қолдауға
</w:t>
            </w:r>
          </w:p>
        </w:tc>
        <w:tc>
          <w:tcPr>
            <w:tcW w:w="1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көрсетілген қызметтердің құнын субсидиялауға
</w:t>
            </w:r>
          </w:p>
        </w:tc>
        <w:tc>
          <w:tcPr>
            <w:tcW w:w="2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w:t>
            </w:r>
          </w:p>
        </w:tc>
        <w:tc>
          <w:tcPr>
            <w:tcW w:w="1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Асыл тұқымды мал шаруашылығын қолдауға
</w:t>
            </w:r>
          </w:p>
        </w:tc>
        <w:tc>
          <w:tcPr>
            <w:tcW w:w="1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Ауылдық елді мекендер саласының мамандарын әлеуметтік қолдау шараларын іске асыруға
</w:t>
            </w:r>
          </w:p>
        </w:tc>
      </w:tr>
      <w:tr>
        <w:trPr>
          <w:trHeight w:val="315"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А
</w:t>
            </w:r>
          </w:p>
        </w:tc>
        <w:tc>
          <w:tcPr>
            <w:tcW w:w="1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Б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1
</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2
</w:t>
            </w:r>
          </w:p>
        </w:tc>
        <w:tc>
          <w:tcPr>
            <w:tcW w:w="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3
</w:t>
            </w:r>
          </w:p>
        </w:tc>
        <w:tc>
          <w:tcPr>
            <w:tcW w:w="1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4
</w:t>
            </w:r>
          </w:p>
        </w:tc>
        <w:tc>
          <w:tcPr>
            <w:tcW w:w="2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5
</w:t>
            </w:r>
          </w:p>
        </w:tc>
        <w:tc>
          <w:tcPr>
            <w:tcW w:w="1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6
</w:t>
            </w:r>
          </w:p>
        </w:tc>
        <w:tc>
          <w:tcPr>
            <w:tcW w:w="1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7
</w:t>
            </w:r>
          </w:p>
        </w:tc>
      </w:tr>
      <w:tr>
        <w:trPr>
          <w:trHeight w:val="60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Облыс бойынша барлығы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203 635
</w:t>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11 000
</w:t>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10 936
</w:t>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3 160
</w:t>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46 095
</w:t>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22 750
</w:t>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109 694
</w:t>
            </w:r>
            <w:r>
              <w:rPr>
                <w:rFonts w:ascii="Times New Roman"/>
                <w:b w:val="false"/>
                <w:i w:val="false"/>
                <w:color w:val="000000"/>
                <w:sz w:val="20"/>
              </w:rPr>
              <w:t>
</w:t>
            </w:r>
          </w:p>
        </w:tc>
      </w:tr>
      <w:tr>
        <w:trPr>
          <w:trHeight w:val="60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
</w:t>
            </w:r>
          </w:p>
        </w:tc>
        <w:tc>
          <w:tcPr>
            <w:tcW w:w="1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Бейнеу ауданы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17 019
</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17 019
</w:t>
            </w:r>
          </w:p>
        </w:tc>
      </w:tr>
      <w:tr>
        <w:trPr>
          <w:trHeight w:val="60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2
</w:t>
            </w:r>
          </w:p>
        </w:tc>
        <w:tc>
          <w:tcPr>
            <w:tcW w:w="1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Қарақия ауданы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21 742
</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21 742
</w:t>
            </w:r>
          </w:p>
        </w:tc>
      </w:tr>
      <w:tr>
        <w:trPr>
          <w:trHeight w:val="60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
</w:t>
            </w:r>
          </w:p>
        </w:tc>
        <w:tc>
          <w:tcPr>
            <w:tcW w:w="1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Маңғыстау ауданы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14 793
</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14 793
</w:t>
            </w:r>
          </w:p>
        </w:tc>
      </w:tr>
      <w:tr>
        <w:trPr>
          <w:trHeight w:val="60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4
</w:t>
            </w:r>
          </w:p>
        </w:tc>
        <w:tc>
          <w:tcPr>
            <w:tcW w:w="1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Мұнайлы ауданы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24 862
</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24 862
</w:t>
            </w:r>
          </w:p>
        </w:tc>
      </w:tr>
      <w:tr>
        <w:trPr>
          <w:trHeight w:val="60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5
</w:t>
            </w:r>
          </w:p>
        </w:tc>
        <w:tc>
          <w:tcPr>
            <w:tcW w:w="1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Түпқараған ауданы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24 684
</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24 684
</w:t>
            </w:r>
          </w:p>
        </w:tc>
      </w:tr>
      <w:tr>
        <w:trPr>
          <w:trHeight w:val="60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6
</w:t>
            </w:r>
          </w:p>
        </w:tc>
        <w:tc>
          <w:tcPr>
            <w:tcW w:w="1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Ақтау қаласы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802
</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802
</w:t>
            </w:r>
          </w:p>
        </w:tc>
      </w:tr>
      <w:tr>
        <w:trPr>
          <w:trHeight w:val="60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7
</w:t>
            </w:r>
          </w:p>
        </w:tc>
        <w:tc>
          <w:tcPr>
            <w:tcW w:w="1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Жаңаөзен қаласы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5 792
</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5 792
</w:t>
            </w:r>
          </w:p>
        </w:tc>
      </w:tr>
      <w:tr>
        <w:trPr>
          <w:trHeight w:val="60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8
</w:t>
            </w:r>
          </w:p>
        </w:tc>
        <w:tc>
          <w:tcPr>
            <w:tcW w:w="1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Облыстық
</w:t>
            </w:r>
          </w:p>
        </w:tc>
        <w:tc>
          <w:tcPr>
            <w:tcW w:w="1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93 941
</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11 000
</w:t>
            </w:r>
          </w:p>
        </w:tc>
        <w:tc>
          <w:tcPr>
            <w:tcW w:w="1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10 936
</w:t>
            </w:r>
          </w:p>
        </w:tc>
        <w:tc>
          <w:tcPr>
            <w:tcW w:w="1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3 160
</w:t>
            </w:r>
          </w:p>
        </w:tc>
        <w:tc>
          <w:tcPr>
            <w:tcW w:w="2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46 095
</w:t>
            </w:r>
          </w:p>
        </w:tc>
        <w:tc>
          <w:tcPr>
            <w:tcW w:w="1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22 750
</w:t>
            </w:r>
          </w:p>
        </w:tc>
        <w:tc>
          <w:tcPr>
            <w:tcW w:w="1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Облыстық мәслихаттың 2009 жылғы
</w:t>
      </w:r>
      <w:r>
        <w:rPr>
          <w:rFonts w:ascii="Times New Roman"/>
          <w:b w:val="false"/>
          <w:i w:val="false"/>
          <w:color w:val="000000"/>
          <w:sz w:val="28"/>
        </w:rPr>
        <w:t>
</w:t>
      </w:r>
      <w:r>
        <w:br/>
      </w:r>
      <w:r>
        <w:rPr>
          <w:rFonts w:ascii="Times New Roman"/>
          <w:b w:val="false"/>
          <w:i w:val="false"/>
          <w:color w:val="000000"/>
          <w:sz w:val="28"/>
        </w:rPr>
        <w:t>
6 мамырдағы N 14/178 шешіміне
</w:t>
      </w:r>
      <w:r>
        <w:br/>
      </w:r>
      <w:r>
        <w:rPr>
          <w:rFonts w:ascii="Times New Roman"/>
          <w:b w:val="false"/>
          <w:i w:val="false"/>
          <w:color w:val="000000"/>
          <w:sz w:val="28"/>
        </w:rPr>
        <w:t>
</w:t>
      </w:r>
      <w:r>
        <w:rPr>
          <w:rFonts w:ascii="Times New Roman"/>
          <w:b w:val="false"/>
          <w:i w:val="false"/>
          <w:color w:val="000000"/>
          <w:sz w:val="28"/>
        </w:rPr>
        <w:t>
13-ҚОСЫМША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2009 жылға арналған облыстық бюджетке, аудандар мен қалалар бюджеттеріне инвестициялық жобаларды іске асыруға республикалық бюджеттен берілген нысаналы даму трансферттер сомаларын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(мың теңге)
</w:t>
      </w: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1600"/>
        <w:gridCol w:w="1141"/>
        <w:gridCol w:w="1317"/>
        <w:gridCol w:w="1142"/>
        <w:gridCol w:w="1317"/>
        <w:gridCol w:w="1317"/>
        <w:gridCol w:w="1317"/>
        <w:gridCol w:w="1142"/>
        <w:gridCol w:w="1318"/>
        <w:gridCol w:w="1142"/>
      </w:tblGrid>
      <w:tr>
        <w:trPr>
          <w:trHeight w:val="2190" w:hRule="atLeast"/>
        </w:trPr>
        <w:tc>
          <w:tcPr>
            <w:tcW w:w="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N р/с
</w:t>
            </w:r>
          </w:p>
        </w:tc>
        <w:tc>
          <w:tcPr>
            <w:tcW w:w="1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Атауы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Барлық шығыстар, оның ішінде: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Білім беру объектілерінің құрылысы және қайта жаңғырту
</w:t>
            </w:r>
          </w:p>
        </w:tc>
        <w:tc>
          <w:tcPr>
            <w:tcW w:w="1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Денсаулық сақтау объектілерінің құрылысы және қайта жаңғырту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Әлеуметтік қамту объектілерінің құрылысы және қайта жаңғырту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Сумен қамту жүйесін дамытуға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Қоршаған ортаны қорғау объектілерінің құрылысы және қайта жаңғырту
</w:t>
            </w:r>
          </w:p>
        </w:tc>
        <w:tc>
          <w:tcPr>
            <w:tcW w:w="1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Көліктік инфрақұрылымды дамытуға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Жылу-энергетика жүйесін дамытуға
</w:t>
            </w:r>
          </w:p>
        </w:tc>
        <w:tc>
          <w:tcPr>
            <w:tcW w:w="1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Коммуналдық шаруашылықты дамытуға
</w:t>
            </w:r>
          </w:p>
        </w:tc>
      </w:tr>
      <w:tr>
        <w:trPr>
          <w:trHeight w:val="270" w:hRule="atLeast"/>
        </w:trPr>
        <w:tc>
          <w:tcPr>
            <w:tcW w:w="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А
</w:t>
            </w:r>
          </w:p>
        </w:tc>
        <w:tc>
          <w:tcPr>
            <w:tcW w:w="1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Б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1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2
</w:t>
            </w:r>
          </w:p>
        </w:tc>
        <w:tc>
          <w:tcPr>
            <w:tcW w:w="1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3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4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5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6
</w:t>
            </w:r>
          </w:p>
        </w:tc>
        <w:tc>
          <w:tcPr>
            <w:tcW w:w="1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7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8
</w:t>
            </w:r>
          </w:p>
        </w:tc>
        <w:tc>
          <w:tcPr>
            <w:tcW w:w="1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9
</w:t>
            </w:r>
          </w:p>
        </w:tc>
      </w:tr>
      <w:tr>
        <w:trPr>
          <w:trHeight w:val="885" w:hRule="atLeast"/>
        </w:trPr>
        <w:tc>
          <w:tcPr>
            <w:tcW w:w="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Облыс бойынша барлығы
</w:t>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9 524 372
</w:t>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557 443
</w:t>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1 220 613
</w:t>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1 483 631
</w:t>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1 132 965
</w:t>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273 000
</w:t>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974 303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3 677 417
</w:t>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205 000
</w:t>
            </w:r>
            <w:r>
              <w:rPr>
                <w:rFonts w:ascii="Times New Roman"/>
                <w:b w:val="false"/>
                <w:i w:val="false"/>
                <w:color w:val="000000"/>
                <w:sz w:val="20"/>
              </w:rPr>
              <w:t>
</w:t>
            </w:r>
          </w:p>
        </w:tc>
      </w:tr>
      <w:tr>
        <w:trPr>
          <w:trHeight w:val="510" w:hRule="atLeast"/>
        </w:trPr>
        <w:tc>
          <w:tcPr>
            <w:tcW w:w="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
</w:t>
            </w:r>
          </w:p>
        </w:tc>
        <w:tc>
          <w:tcPr>
            <w:tcW w:w="1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Бейнеу ауданы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41 246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41 246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2
</w:t>
            </w:r>
          </w:p>
        </w:tc>
        <w:tc>
          <w:tcPr>
            <w:tcW w:w="1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Қарақия ауданы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1 485 010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248 221
</w:t>
            </w:r>
          </w:p>
        </w:tc>
        <w:tc>
          <w:tcPr>
            <w:tcW w:w="1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784 372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452 417
</w:t>
            </w:r>
          </w:p>
        </w:tc>
        <w:tc>
          <w:tcPr>
            <w:tcW w:w="1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
</w:t>
            </w:r>
          </w:p>
        </w:tc>
        <w:tc>
          <w:tcPr>
            <w:tcW w:w="1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Маңғыстау ауданы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150 643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150 643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4
</w:t>
            </w:r>
          </w:p>
        </w:tc>
        <w:tc>
          <w:tcPr>
            <w:tcW w:w="1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Түпқараған ауданы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255 244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98 540
</w:t>
            </w:r>
          </w:p>
        </w:tc>
        <w:tc>
          <w:tcPr>
            <w:tcW w:w="1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156 704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5
</w:t>
            </w:r>
          </w:p>
        </w:tc>
        <w:tc>
          <w:tcPr>
            <w:tcW w:w="1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Жаңаөзен қаласы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210 682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210 682
</w:t>
            </w:r>
          </w:p>
        </w:tc>
        <w:tc>
          <w:tcPr>
            <w:tcW w:w="1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6
</w:t>
            </w:r>
          </w:p>
        </w:tc>
        <w:tc>
          <w:tcPr>
            <w:tcW w:w="1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Облыстық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7 381 547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1 220 613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1 483 631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273 000
</w:t>
            </w:r>
          </w:p>
        </w:tc>
        <w:tc>
          <w:tcPr>
            <w:tcW w:w="1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974 303
</w:t>
            </w:r>
          </w:p>
        </w:tc>
        <w:tc>
          <w:tcPr>
            <w:tcW w:w="1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3 225 000
</w:t>
            </w:r>
          </w:p>
        </w:tc>
        <w:tc>
          <w:tcPr>
            <w:tcW w:w="1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205 000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Облыстық мәслихаттың 2009 жылғы
</w:t>
      </w:r>
      <w:r>
        <w:rPr>
          <w:rFonts w:ascii="Times New Roman"/>
          <w:b w:val="false"/>
          <w:i w:val="false"/>
          <w:color w:val="000000"/>
          <w:sz w:val="28"/>
        </w:rPr>
        <w:t>
</w:t>
      </w:r>
      <w:r>
        <w:br/>
      </w:r>
      <w:r>
        <w:rPr>
          <w:rFonts w:ascii="Times New Roman"/>
          <w:b w:val="false"/>
          <w:i w:val="false"/>
          <w:color w:val="000000"/>
          <w:sz w:val="28"/>
        </w:rPr>
        <w:t>
6 мамырдағы N 14/ 178 шешіміне
</w:t>
      </w:r>
      <w:r>
        <w:br/>
      </w:r>
      <w:r>
        <w:rPr>
          <w:rFonts w:ascii="Times New Roman"/>
          <w:b w:val="false"/>
          <w:i w:val="false"/>
          <w:color w:val="000000"/>
          <w:sz w:val="28"/>
        </w:rPr>
        <w:t>
</w:t>
      </w:r>
      <w:r>
        <w:rPr>
          <w:rFonts w:ascii="Times New Roman"/>
          <w:b w:val="false"/>
          <w:i w:val="false"/>
          <w:color w:val="000000"/>
          <w:sz w:val="28"/>
        </w:rPr>
        <w:t>
14-ҚОСЫМША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Жұмыспен қамту және кадрларды қайта даярлау стратегиясын іске асыру аясында 2009 жылға арналған облыстық бюджетке, аудандар мен қалалар бюджеттеріне республикалық бюджеттен берілген даму трансферттер және ағымдағы нысаналы трансферттер сомаларын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(мың теңге)
</w:t>
      </w: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1582"/>
        <w:gridCol w:w="1180"/>
        <w:gridCol w:w="1141"/>
        <w:gridCol w:w="1141"/>
        <w:gridCol w:w="1317"/>
        <w:gridCol w:w="1141"/>
        <w:gridCol w:w="1317"/>
        <w:gridCol w:w="1513"/>
        <w:gridCol w:w="1141"/>
        <w:gridCol w:w="2060"/>
      </w:tblGrid>
      <w:tr>
        <w:trPr>
          <w:trHeight w:val="271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N п/п
</w:t>
            </w:r>
          </w:p>
        </w:tc>
        <w:tc>
          <w:tcPr>
            <w:tcW w:w="1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Атауы
</w:t>
            </w:r>
          </w:p>
        </w:tc>
        <w:tc>
          <w:tcPr>
            <w:tcW w:w="1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Барлық шығыстар, оның ішінде: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Білім беру объектілерін күрделі және ағымдағы жөндеуге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Денсаулық сақтау объектілерін күрделі және ағымдағы жөндеуге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Әлеуметтік қамсыздандыру объектілерін күрделі және ағымдағы жөндеуге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Мәдениет объектілерін күрделі және ағымдағы жөндеуге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Облыстық және аудандық маңызы бар автомобиль жолдарын және қалалардың көшелерін жөндеуге және ұстауға
</w:t>
            </w:r>
          </w:p>
        </w:tc>
        <w:tc>
          <w:tcPr>
            <w:tcW w:w="1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Инженерлік-коммуналдық инфрақұрылымды жөндеуге және елді мекендерді көркейтуге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Инженерлік-коммуналдық инфрақұрылымды дамытуға және елді мекендерді көркейтуге
</w:t>
            </w:r>
          </w:p>
        </w:tc>
        <w:tc>
          <w:tcPr>
            <w:tcW w:w="2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Ауылдардағы (селолардағы), ауылдық (селолық) округтердегі әлеуметтік жобаларды қаржыландыруға
</w:t>
            </w:r>
          </w:p>
        </w:tc>
      </w:tr>
      <w:tr>
        <w:trPr>
          <w:trHeight w:val="270"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А
</w:t>
            </w:r>
          </w:p>
        </w:tc>
        <w:tc>
          <w:tcPr>
            <w:tcW w:w="1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Б
</w:t>
            </w:r>
          </w:p>
        </w:tc>
        <w:tc>
          <w:tcPr>
            <w:tcW w:w="1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1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2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3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4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5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6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7
</w:t>
            </w:r>
          </w:p>
        </w:tc>
        <w:tc>
          <w:tcPr>
            <w:tcW w:w="2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8
</w:t>
            </w:r>
          </w:p>
        </w:tc>
      </w:tr>
      <w:tr>
        <w:trPr>
          <w:trHeight w:val="25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r>
              <w:rPr>
                <w:rFonts w:ascii="Times New Roman"/>
                <w:b/>
                <w:i w:val="false"/>
                <w:color w:val="000000"/>
                <w:sz w:val="20"/>
              </w:rPr>
              <w:t>
Облыс бойынша:
</w:t>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r>
              <w:rPr>
                <w:rFonts w:ascii="Times New Roman"/>
                <w:b/>
                <w:i w:val="false"/>
                <w:color w:val="000000"/>
                <w:sz w:val="20"/>
              </w:rPr>
              <w:t>
3 867 510
</w:t>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r>
              <w:rPr>
                <w:rFonts w:ascii="Times New Roman"/>
                <w:b/>
                <w:i w:val="false"/>
                <w:color w:val="000000"/>
                <w:sz w:val="20"/>
              </w:rPr>
              <w:t>
1 242 300
</w:t>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r>
              <w:rPr>
                <w:rFonts w:ascii="Times New Roman"/>
                <w:b/>
                <w:i w:val="false"/>
                <w:color w:val="000000"/>
                <w:sz w:val="20"/>
              </w:rPr>
              <w:t>
185 400
</w:t>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r>
              <w:rPr>
                <w:rFonts w:ascii="Times New Roman"/>
                <w:b/>
                <w:i w:val="false"/>
                <w:color w:val="000000"/>
                <w:sz w:val="20"/>
              </w:rPr>
              <w:t>
4 000
</w:t>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r>
              <w:rPr>
                <w:rFonts w:ascii="Times New Roman"/>
                <w:b/>
                <w:i w:val="false"/>
                <w:color w:val="000000"/>
                <w:sz w:val="20"/>
              </w:rPr>
              <w:t>
60 500
</w:t>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r>
              <w:rPr>
                <w:rFonts w:ascii="Times New Roman"/>
                <w:b/>
                <w:i w:val="false"/>
                <w:color w:val="000000"/>
                <w:sz w:val="20"/>
              </w:rPr>
              <w:t>
400 000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r>
              <w:rPr>
                <w:rFonts w:ascii="Times New Roman"/>
                <w:b/>
                <w:i w:val="false"/>
                <w:color w:val="000000"/>
                <w:sz w:val="20"/>
              </w:rPr>
              <w:t>
201 951
</w:t>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r>
              <w:rPr>
                <w:rFonts w:ascii="Times New Roman"/>
                <w:b/>
                <w:i w:val="false"/>
                <w:color w:val="000000"/>
                <w:sz w:val="20"/>
              </w:rPr>
              <w:t>
722 359
</w:t>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r>
              <w:rPr>
                <w:rFonts w:ascii="Times New Roman"/>
                <w:b/>
                <w:i w:val="false"/>
                <w:color w:val="000000"/>
                <w:sz w:val="20"/>
              </w:rPr>
              <w:t>
1 051 000
</w:t>
            </w:r>
            <w:r>
              <w:rPr>
                <w:rFonts w:ascii="Times New Roman"/>
                <w:b w:val="false"/>
                <w:i w:val="false"/>
                <w:color w:val="000000"/>
                <w:sz w:val="20"/>
              </w:rPr>
              <w:t>
</w:t>
            </w:r>
          </w:p>
        </w:tc>
      </w:tr>
      <w:tr>
        <w:trPr>
          <w:trHeight w:val="25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1.
</w:t>
            </w:r>
          </w:p>
        </w:tc>
        <w:tc>
          <w:tcPr>
            <w:tcW w:w="1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Бейнеу ауданы
</w:t>
            </w:r>
          </w:p>
        </w:tc>
        <w:tc>
          <w:tcPr>
            <w:tcW w:w="1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312 228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158 618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100 000
</w:t>
            </w:r>
          </w:p>
        </w:tc>
        <w:tc>
          <w:tcPr>
            <w:tcW w:w="1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53 610
</w:t>
            </w:r>
          </w:p>
        </w:tc>
      </w:tr>
      <w:tr>
        <w:trPr>
          <w:trHeight w:val="25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2.
</w:t>
            </w:r>
          </w:p>
        </w:tc>
        <w:tc>
          <w:tcPr>
            <w:tcW w:w="1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Қарақия ауданы
</w:t>
            </w:r>
          </w:p>
        </w:tc>
        <w:tc>
          <w:tcPr>
            <w:tcW w:w="1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187 900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187 900
</w:t>
            </w:r>
          </w:p>
        </w:tc>
      </w:tr>
      <w:tr>
        <w:trPr>
          <w:trHeight w:val="25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3.
</w:t>
            </w:r>
          </w:p>
        </w:tc>
        <w:tc>
          <w:tcPr>
            <w:tcW w:w="1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Маңғыстау ауданы
</w:t>
            </w:r>
          </w:p>
        </w:tc>
        <w:tc>
          <w:tcPr>
            <w:tcW w:w="1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822 573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65 469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250 000
</w:t>
            </w:r>
          </w:p>
        </w:tc>
        <w:tc>
          <w:tcPr>
            <w:tcW w:w="1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30 864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422 359
</w:t>
            </w:r>
          </w:p>
        </w:tc>
        <w:tc>
          <w:tcPr>
            <w:tcW w:w="2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53 881
</w:t>
            </w:r>
          </w:p>
        </w:tc>
      </w:tr>
      <w:tr>
        <w:trPr>
          <w:trHeight w:val="25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4.
</w:t>
            </w:r>
          </w:p>
        </w:tc>
        <w:tc>
          <w:tcPr>
            <w:tcW w:w="1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Мұнайлы ауданы
</w:t>
            </w:r>
          </w:p>
        </w:tc>
        <w:tc>
          <w:tcPr>
            <w:tcW w:w="1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437 604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319 695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117 909
</w:t>
            </w:r>
          </w:p>
        </w:tc>
      </w:tr>
      <w:tr>
        <w:trPr>
          <w:trHeight w:val="25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5.
</w:t>
            </w:r>
          </w:p>
        </w:tc>
        <w:tc>
          <w:tcPr>
            <w:tcW w:w="1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Түпқараған ауданы
</w:t>
            </w:r>
          </w:p>
        </w:tc>
        <w:tc>
          <w:tcPr>
            <w:tcW w:w="1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201 204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56 604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50 000
</w:t>
            </w:r>
          </w:p>
        </w:tc>
        <w:tc>
          <w:tcPr>
            <w:tcW w:w="1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94 600
</w:t>
            </w:r>
          </w:p>
        </w:tc>
      </w:tr>
      <w:tr>
        <w:trPr>
          <w:trHeight w:val="25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6.
</w:t>
            </w:r>
          </w:p>
        </w:tc>
        <w:tc>
          <w:tcPr>
            <w:tcW w:w="1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Ақтау қаласы
</w:t>
            </w:r>
          </w:p>
        </w:tc>
        <w:tc>
          <w:tcPr>
            <w:tcW w:w="1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700 961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229 874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171 087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300 000
</w:t>
            </w:r>
          </w:p>
        </w:tc>
        <w:tc>
          <w:tcPr>
            <w:tcW w:w="2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7.
</w:t>
            </w:r>
          </w:p>
        </w:tc>
        <w:tc>
          <w:tcPr>
            <w:tcW w:w="1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Жаңаөзен қаласы 
</w:t>
            </w:r>
          </w:p>
        </w:tc>
        <w:tc>
          <w:tcPr>
            <w:tcW w:w="1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835 364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292 264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543 100
</w:t>
            </w:r>
          </w:p>
        </w:tc>
      </w:tr>
      <w:tr>
        <w:trPr>
          <w:trHeight w:val="255" w:hRule="atLeast"/>
        </w:trPr>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8.
</w:t>
            </w:r>
          </w:p>
        </w:tc>
        <w:tc>
          <w:tcPr>
            <w:tcW w:w="1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Облыстық
</w:t>
            </w:r>
          </w:p>
        </w:tc>
        <w:tc>
          <w:tcPr>
            <w:tcW w:w="1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369 676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119 776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185 400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4 000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60 500
</w:t>
            </w:r>
          </w:p>
        </w:tc>
        <w:tc>
          <w:tcPr>
            <w:tcW w:w="1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Облыстық мәслихаттың 2009 жылғы
</w:t>
      </w:r>
      <w:r>
        <w:rPr>
          <w:rFonts w:ascii="Times New Roman"/>
          <w:b w:val="false"/>
          <w:i w:val="false"/>
          <w:color w:val="000000"/>
          <w:sz w:val="28"/>
        </w:rPr>
        <w:t>
</w:t>
      </w:r>
      <w:r>
        <w:br/>
      </w:r>
      <w:r>
        <w:rPr>
          <w:rFonts w:ascii="Times New Roman"/>
          <w:b w:val="false"/>
          <w:i w:val="false"/>
          <w:color w:val="000000"/>
          <w:sz w:val="28"/>
        </w:rPr>
        <w:t>
6 мамырдағы N 14/178 шешіміне
</w:t>
      </w:r>
      <w:r>
        <w:br/>
      </w:r>
      <w:r>
        <w:rPr>
          <w:rFonts w:ascii="Times New Roman"/>
          <w:b w:val="false"/>
          <w:i w:val="false"/>
          <w:color w:val="000000"/>
          <w:sz w:val="28"/>
        </w:rPr>
        <w:t>
</w:t>
      </w:r>
      <w:r>
        <w:rPr>
          <w:rFonts w:ascii="Times New Roman"/>
          <w:b w:val="false"/>
          <w:i w:val="false"/>
          <w:color w:val="000000"/>
          <w:sz w:val="28"/>
        </w:rPr>
        <w:t>
15–ҚОСЫМША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жұмыс орындары және жастар практикасы бағдарламасын кеңейтуге және кадрларды даярлау және қайта даярлауға 2009 жылға арналған облыстық бюджетке, аудандар мен қалалар бюджеттеріне республикалық бюджеттен берілген ағымдағы нысаналы трансферттер сомаларын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(мың теңге)
</w:t>
      </w: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607"/>
        <w:gridCol w:w="1143"/>
        <w:gridCol w:w="1692"/>
        <w:gridCol w:w="1516"/>
        <w:gridCol w:w="1516"/>
        <w:gridCol w:w="1516"/>
        <w:gridCol w:w="1516"/>
        <w:gridCol w:w="2811"/>
      </w:tblGrid>
      <w:tr>
        <w:trPr>
          <w:trHeight w:val="270" w:hRule="atLeast"/>
        </w:trPr>
        <w:tc>
          <w:tcPr>
            <w:tcW w:w="86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N п/п
</w:t>
            </w:r>
          </w:p>
        </w:tc>
        <w:tc>
          <w:tcPr>
            <w:tcW w:w="160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Атауы
</w:t>
            </w:r>
          </w:p>
        </w:tc>
        <w:tc>
          <w:tcPr>
            <w:tcW w:w="114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Барлық шығыстар, оның ішінде:
</w:t>
            </w:r>
          </w:p>
        </w:tc>
        <w:tc>
          <w:tcPr>
            <w:tcW w:w="169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Әлеуметтік жұмыс орындары және жастар практикасы бағдарламасын кеңейтуге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оның ішінде:
</w:t>
            </w:r>
          </w:p>
        </w:tc>
        <w:tc>
          <w:tcPr>
            <w:tcW w:w="151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Кадрларды даярлау және оларды қайта даярлау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оның ішінде:
</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Әлеуметтік жұмыс орындарын құруға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Жастар практикасы бағдарламасын кеңейтуге
</w:t>
            </w: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Облыстың білім беру басқармасы
</w:t>
            </w:r>
          </w:p>
        </w:tc>
        <w:tc>
          <w:tcPr>
            <w:tcW w:w="2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Облыстың денсаулық сақтау басқармасы
</w:t>
            </w:r>
          </w:p>
        </w:tc>
      </w:tr>
      <w:tr>
        <w:trPr>
          <w:trHeight w:val="31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А
</w:t>
            </w:r>
          </w:p>
        </w:tc>
        <w:tc>
          <w:tcPr>
            <w:tcW w:w="1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Б
</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1
</w:t>
            </w:r>
          </w:p>
        </w:tc>
        <w:tc>
          <w:tcPr>
            <w:tcW w:w="1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2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3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4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5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6
</w:t>
            </w:r>
          </w:p>
        </w:tc>
        <w:tc>
          <w:tcPr>
            <w:tcW w:w="2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7
</w:t>
            </w:r>
          </w:p>
        </w:tc>
      </w:tr>
      <w:tr>
        <w:trPr>
          <w:trHeight w:val="300"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Облыс бойынша:
</w:t>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r>
              <w:rPr>
                <w:rFonts w:ascii="Times New Roman"/>
                <w:b/>
                <w:i w:val="false"/>
                <w:color w:val="000000"/>
                <w:sz w:val="20"/>
              </w:rPr>
              <w:t>
983 193
</w:t>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r>
              <w:rPr>
                <w:rFonts w:ascii="Times New Roman"/>
                <w:b/>
                <w:i w:val="false"/>
                <w:color w:val="000000"/>
                <w:sz w:val="20"/>
              </w:rPr>
              <w:t>
255 151
</w:t>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r>
              <w:rPr>
                <w:rFonts w:ascii="Times New Roman"/>
                <w:b/>
                <w:i w:val="false"/>
                <w:color w:val="000000"/>
                <w:sz w:val="20"/>
              </w:rPr>
              <w:t>
200 083
</w:t>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r>
              <w:rPr>
                <w:rFonts w:ascii="Times New Roman"/>
                <w:b/>
                <w:i w:val="false"/>
                <w:color w:val="000000"/>
                <w:sz w:val="20"/>
              </w:rPr>
              <w:t>
55 068
</w:t>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r>
              <w:rPr>
                <w:rFonts w:ascii="Times New Roman"/>
                <w:b/>
                <w:i w:val="false"/>
                <w:color w:val="000000"/>
                <w:sz w:val="20"/>
              </w:rPr>
              <w:t>
728 042
</w:t>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r>
              <w:rPr>
                <w:rFonts w:ascii="Times New Roman"/>
                <w:b/>
                <w:i w:val="false"/>
                <w:color w:val="000000"/>
                <w:sz w:val="20"/>
              </w:rPr>
              <w:t>
721 087
</w:t>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r>
              <w:rPr>
                <w:rFonts w:ascii="Times New Roman"/>
                <w:b/>
                <w:i w:val="false"/>
                <w:color w:val="000000"/>
                <w:sz w:val="20"/>
              </w:rPr>
              <w:t>
6 955
</w:t>
            </w:r>
            <w:r>
              <w:rPr>
                <w:rFonts w:ascii="Times New Roman"/>
                <w:b w:val="false"/>
                <w:i w:val="false"/>
                <w:color w:val="000000"/>
                <w:sz w:val="20"/>
              </w:rPr>
              <w:t>
</w:t>
            </w:r>
          </w:p>
        </w:tc>
      </w:tr>
      <w:tr>
        <w:trPr>
          <w:trHeight w:val="43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Бейнеу ауданы
</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21 780
</w:t>
            </w:r>
          </w:p>
        </w:tc>
        <w:tc>
          <w:tcPr>
            <w:tcW w:w="1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21 780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18 000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3 780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Қарақия ауданы
</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34 000
</w:t>
            </w:r>
          </w:p>
        </w:tc>
        <w:tc>
          <w:tcPr>
            <w:tcW w:w="1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34 000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26 800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7 200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Маңғыстау ауданы
</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9 000
</w:t>
            </w:r>
          </w:p>
        </w:tc>
        <w:tc>
          <w:tcPr>
            <w:tcW w:w="1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9 000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6 300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2 700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Мұнайлы ауданы
</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42 963
</w:t>
            </w:r>
          </w:p>
        </w:tc>
        <w:tc>
          <w:tcPr>
            <w:tcW w:w="1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42 963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35 763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7 200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Түпқараған ауданы
</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9 720
</w:t>
            </w:r>
          </w:p>
        </w:tc>
        <w:tc>
          <w:tcPr>
            <w:tcW w:w="1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9 720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5 220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4 500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6.
</w:t>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Ақтау қаласы
</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71 088
</w:t>
            </w:r>
          </w:p>
        </w:tc>
        <w:tc>
          <w:tcPr>
            <w:tcW w:w="1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71 088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54 000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17 088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7.
</w:t>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Жаңаөзен қаласы 
</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66 600
</w:t>
            </w:r>
          </w:p>
        </w:tc>
        <w:tc>
          <w:tcPr>
            <w:tcW w:w="1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66 600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54 000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12 600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8.
</w:t>
            </w:r>
          </w:p>
        </w:tc>
        <w:tc>
          <w:tcPr>
            <w:tcW w:w="1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Облыстық
</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728 042
</w:t>
            </w:r>
          </w:p>
        </w:tc>
        <w:tc>
          <w:tcPr>
            <w:tcW w:w="1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728 042
</w:t>
            </w:r>
          </w:p>
        </w:tc>
        <w:tc>
          <w:tcPr>
            <w:tcW w:w="15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721 087
</w:t>
            </w:r>
          </w:p>
        </w:tc>
        <w:tc>
          <w:tcPr>
            <w:tcW w:w="2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6 955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