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c990" w14:textId="bf3c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2009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2009 жылғы 30 қаңтардағы N 12/147 шешімі. Маңғыстау облысы Әділет департаментінде 2009 жылғы 24 ақпанда N 2042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495-бабына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Республикасындағы жергілікті мемлекеттік басқару туралы" 2001 жылғы 23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1.Осы шешімнің қосымшасына сәйкес Маңғыстау облысы бойынша қоршаған ортаға эмиссиялар үшін 2009 жылға арналған төлемақы ставкалары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Б. Жүсіпов                            Б. Шелпеков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табиғи ресурстар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табиғат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Бисенов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қаңтар 2009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Жайық-Каспий экология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филиалының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Ы. Ноғаев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қаңтар 2009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департаментінің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Теңгебаев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қаңтар 2009 ж.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12/147 шешіміне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қоршаған ортаға эмиссиялар үшін 2009 жылға арналған төлемақы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Тұрақты көздерден ластағыш заттардың шығарындылары үшін төлемақы ставкалары: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718"/>
        <w:gridCol w:w="4101"/>
        <w:gridCol w:w="4444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 үшін төлемақы ставкалары (АЕК) 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тотықтары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және күл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және оның қосындылары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3986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Күкіртсутек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Фенолдар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тотықтары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тотықтары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валентті хром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тотықтары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213"/>
        <w:gridCol w:w="50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тотықтары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диоксиды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диоксиды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Күкіртті сутегі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2 тармақтағы кесте жаңа редакцияда - Маңғыстау облыстық мәслихатының 2009 жылғы 10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13/169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3.Қозғалмалы көздерден атмосфералық ауаға ластағыш заттардың шығарындылары үшін төлемақы ставкалары: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313"/>
        <w:gridCol w:w="46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түрлері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отынның 1 тоннасы үшін ставка (АЕК)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Сұйытылған, сығылған газ үшін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4.Ластағыш заттардың шығарындылары үшін төлемақы ставкалары: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401"/>
        <w:gridCol w:w="463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26804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Оттегіне биологиялық сұраныс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темір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(анион)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Өлшенген заттар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бетүсті-белсенді заттар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Хлоридтер (анион)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Өндіріс және тұтыну қалдықтарын орналастырғаны үшін төлемақы ставкалары: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127"/>
        <w:gridCol w:w="1946"/>
        <w:gridCol w:w="3822"/>
      </w:tblGrid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Қалдықтардың түрлері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ставкалары (АЕК)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гигабек-керель (Гбк) үшін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қалдықтарын полигондарда, жинақтауыштарда, санкцияланған үйінділерде және арнайы берілген орындарда орналастырғаны үшін: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 (тұрмыстық қатты қалдықтар, тазарту құрылғыларының кәріздік тұнбасы)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жіктелмегендер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басқа: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 таужыныстары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өндірісінің қалдықтары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Радиоактивтік қалдықтарды орналастырғаны үшін, гигабеккерельмен (Гбк):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Мынадай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шешімде белгіленген төлемақы ставкаларына: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тармақта – 0,3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тармақта – 0,43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5 - тармақтың 1.3.5.-жолында – 0,05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5-тармақтың 1.1.-жолында белгіленген төлемақы ставкасына 0,2 коэффициенті қолданылады.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6-тармағында көзделген коэффициенттер қоршаған ортаға эмиссиялардың нормативтерден тыс көлемі үшін төленетін төлемақыға қолданылмайды.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Белгіленген лимиттерден асып түскен қоршаған ортаға эмиссия үшін осы шешімде белгіленген төлемақы ставкалары он есеге ұлғаяды.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