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49f" w14:textId="584c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 Қызылорда облысы әкімдігінің 2008 жылғы 15 қыркүйектегі N 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2009 жылғы 19 қарашадағы N 557 қаулысы. Қызылорда облысының Әділет департаментінде 2009 жылғы 20 желтоқсанда N 4238 тіркелді. Күші жойылды - Қызылорда облысы әкімдігінің 2011 жылғы 16 тамыздағы N 113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2011.08.16 N 113 Қаулысымен.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 Қызылорда облысы әкімдігінің 2008 жылғы 15 қыркүйектегі </w:t>
      </w:r>
      <w:r>
        <w:rPr>
          <w:rFonts w:ascii="Times New Roman"/>
          <w:b w:val="false"/>
          <w:i w:val="false"/>
          <w:color w:val="000000"/>
          <w:sz w:val="28"/>
        </w:rPr>
        <w:t>N 99</w:t>
      </w:r>
      <w:r>
        <w:rPr>
          <w:rFonts w:ascii="Times New Roman"/>
          <w:b w:val="false"/>
          <w:i w:val="false"/>
          <w:color w:val="000000"/>
          <w:sz w:val="28"/>
        </w:rPr>
        <w:t xml:space="preserve"> қаулысына (нормативтік құқықтық актілерінің мемлекеттік тіркеу Тізілімінде 4208 нөмірімен тіркелген, 2008 жылғы 25 қазандағы N 218-219 "Сыр бойы" және 2008 жылғы 25 қазандағы N 170 "Кызылординские вести" газеттерінде жарияланған, Қызылорда облысы әкімдігінің "Жекешелендіруге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 Қызылорда облысы әкімдігінің 2008 жылғы 15 қыркүйектегі N 99 қаулысына өзгерістер мен толықтырулар енгізу туралы" 2008 жылғы 3 қарашадағы </w:t>
      </w:r>
      <w:r>
        <w:rPr>
          <w:rFonts w:ascii="Times New Roman"/>
          <w:b w:val="false"/>
          <w:i w:val="false"/>
          <w:color w:val="000000"/>
          <w:sz w:val="28"/>
        </w:rPr>
        <w:t>N 145</w:t>
      </w:r>
      <w:r>
        <w:rPr>
          <w:rFonts w:ascii="Times New Roman"/>
          <w:b w:val="false"/>
          <w:i w:val="false"/>
          <w:color w:val="000000"/>
          <w:sz w:val="28"/>
        </w:rPr>
        <w:t xml:space="preserve"> қаулысымен (нормативтік құқықтық актілерінің мемлекеттік тіркеу Тізілімінде 4211 нөмірімен тіркелген, 2008 жылғы 26 қарашадағы N 240 "Сыр бойы" және 2008 жылғы 26 қарашадағы N 187 "Кызылординские вести" газеттерінде жарияланған), "Жекешелендіруге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 Қызылорда облысы әкімдігінің 2008 жылғы 15 қыркүйектегі N 99 қаулысына өзгерістер мен толықтырулар енгізу туралы" 2009 жылғы 19 мамырдағы </w:t>
      </w:r>
      <w:r>
        <w:rPr>
          <w:rFonts w:ascii="Times New Roman"/>
          <w:b w:val="false"/>
          <w:i w:val="false"/>
          <w:color w:val="000000"/>
          <w:sz w:val="28"/>
        </w:rPr>
        <w:t>N 411</w:t>
      </w:r>
      <w:r>
        <w:rPr>
          <w:rFonts w:ascii="Times New Roman"/>
          <w:b w:val="false"/>
          <w:i w:val="false"/>
          <w:color w:val="000000"/>
          <w:sz w:val="28"/>
        </w:rPr>
        <w:t xml:space="preserve"> қаулысымен (нормативтік құқықтық актілерінің мемлекеттік тіркеу Тізілімінде 4230 нөмірімен тіркелген, 2009 жылғы 27 маусымдағы N 124-125 "Сыр бойы" және 2009 жылғы 30 маусымдағы N 98 "Кызылординские вести" газеттерінде жарияланған) енгізілген өзгерістермен және толықтырулармен)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1–тармақтағы және қосымша тақырыбындағы: "2008-2009 жылдары"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жекешелендіруге және оның алдын ала жүргізілетін сатыларына жататын Қызылорда облысының коммуналдық меншігіндегі объектілердің тізбесіндегі:</w:t>
      </w:r>
      <w:r>
        <w:br/>
      </w:r>
      <w:r>
        <w:rPr>
          <w:rFonts w:ascii="Times New Roman"/>
          <w:b w:val="false"/>
          <w:i w:val="false"/>
          <w:color w:val="000000"/>
          <w:sz w:val="28"/>
        </w:rPr>
        <w:t>
</w:t>
      </w:r>
      <w:r>
        <w:rPr>
          <w:rFonts w:ascii="Times New Roman"/>
          <w:b w:val="false"/>
          <w:i w:val="false"/>
          <w:color w:val="000000"/>
          <w:sz w:val="28"/>
        </w:rPr>
        <w:t>
      реттік нөмірі 102-7 жолындағы: "N 020 AZ" деген сөздер "N 020 KS"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3-бөлім мынадай мазмұндағы 102-70 – 102-136 реттік нөмірлі жолдарымен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3695"/>
        <w:gridCol w:w="4025"/>
        <w:gridCol w:w="3381"/>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ГАЗ-66, мемлекеттік нөмірі N 137 KР, 1993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"Кызылорда облысының ішкі істер департаменті" мемлекеттік мекемесі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"ВАЗ-2106 ", мемлекеттік нөмірі N 152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136 КР,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ВАЗ-2121, мемлекеттік нөмірі N 157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150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270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229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239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295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маркасы УАЗ-31512, мемлекеттік нөмірі N 287 КР, 2002 жылы шыққан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280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163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484 АС, 2000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147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маркасы, УАЗ-31512, мемлекеттік нөмірі N 250 КР, 2002 жылы шыққан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40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маркасы, УАЗ-31512, мемлекеттік нөмірі N 290 КР, 2002 жылы шыққан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40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234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147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маркасы, УАЗ-31512, мемлекеттік нөмірі N 401 АС, 2001 жылы шыққан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147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236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273 КР,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ГАЗ-3110, мемлекеттік нөмірі N 330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ВАЗ-21093, мемлекеттік нөмірі N 340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345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ВАЗ-21093, мемлекеттік нөмірі N 309 КР, 1998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ГАЗ-53, мемлекеттік нөмірі N 195 КР, 1992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УАЗ-396252, мемлекеттік нөмірі N 179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УАЗ-3741, мемлекеттік нөмірі N 216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102- 95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217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617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221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226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ВАЗ-2121, мемлекеттік нөмірі N 183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"Тoyota Land Сruiser", мемлекеттік нөмірі N 198 КР, 1997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УАЗ-3741, мемлекеттік нөмірі N 293 КР, 2000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УАЗ-3741, мемлекеттік нөмірі N 457 АС, 2000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ВАЗ-21074, мемлекеттік нөмірі N 747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ГАЗ-2705, N 209 АС,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637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"Тоyota Camry", мемлекеттік нөмірі N 010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УАЗ-396252-03, мемлекеттік нөмірі N 638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268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ВАЗ-21099-04м, мемлекеттік нөмірі N 041 КР,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228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ВАЗ-2106, мемлекеттік нөмірі N 154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634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647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УАЗ-396252, мемлекеттік нөмірі N 648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597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ВАЗ-21093, мемлекеттік нөмірі N 888 АС,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650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851 АС,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207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ВАЗ-21213, мемлекеттік нөмірі N 129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222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227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ВАЗ-21093, мемлекеттік нөмірі N 606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УАЗ-396252-03, мемлекеттік нөмірі N 646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598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603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УАЗ-3962, мемлекеттік нөмірі N 642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213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641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УАЗ-315122, мемлекеттік нөмірі N 601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644 АС,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УАЗ-31512, мемлекеттік нөмірі N 220 КР, 2002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облысының ішкі істер департаменті"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ВАЗ-21213, мемлекеттік нөмірі N 724 AL, 2000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әйелдер консультациясы"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С.Толыбеков көшесі, 29</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Нива-21213, мемлекеттік нөмірі N 071 AZ,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"М.Шәменов атындағы ауылдық округі әкімінің аппараты"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М.Шәменов ауылы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Нива-21213, мемлекеттік нөмірі N 731 AL, 2001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 ГАЗ-3307, мемлекеттік нөмірі N 268 AL, 1992 жылы шыққан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ауылдық ауруханасы"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ауылы".</w:t>
            </w:r>
          </w:p>
        </w:tc>
      </w:tr>
    </w:tbl>
    <w:bookmarkStart w:name="z7" w:id="1"/>
    <w:p>
      <w:pPr>
        <w:spacing w:after="0"/>
        <w:ind w:left="0"/>
        <w:jc w:val="both"/>
      </w:pPr>
      <w:r>
        <w:rPr>
          <w:rFonts w:ascii="Times New Roman"/>
          <w:b w:val="false"/>
          <w:i w:val="false"/>
          <w:color w:val="000000"/>
          <w:sz w:val="28"/>
        </w:rPr>
        <w:t>  
      2. Осы қаулы алғаш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Б.Қуандықов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