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39eff" w14:textId="2039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Ленин көшесін Достық көшесі деп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Бірлескен Қарағанды облысы Приозерск қалалық әкімдігінің 2009 жылғы 25 тамыздағы N 18/11 қаулысы және Қарағанды облысы Приозерск қалалық мәслихатының 2009 жылғы 30 қыркүйектегі N 129/21 шешімі. Қарағанды облысы Балқаш қаласының Әділет басқармасында 2009 жылғы 28 қазанда N 8-4-155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1993 жылғы 8 желтоқсандағы "Қазақстан Республикасының әкімшілік-аумақтық құрылысы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ономастикалық комиссиясының шешімінің негізінде қала әкімдігі </w:t>
      </w:r>
      <w:r>
        <w:rPr>
          <w:rFonts w:ascii="Times New Roman"/>
          <w:b/>
          <w:i w:val="false"/>
          <w:color w:val="000000"/>
          <w:sz w:val="28"/>
        </w:rPr>
        <w:t>Қ</w:t>
      </w:r>
      <w:r>
        <w:rPr>
          <w:rFonts w:ascii="Times New Roman"/>
          <w:b/>
          <w:i w:val="false"/>
          <w:color w:val="000000"/>
          <w:sz w:val="28"/>
        </w:rPr>
        <w:t xml:space="preserve">АУЛЫ ЕТТІ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Ленин көшесі Достық көшесі деп қайта аталсын.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бірлескен қаулы және шешімнің орындалысын бақылау әкім орынбасары Б.Ә. Казиеваға және қалалық мәслихаттың бюджет және әлеуметтік сала мәселелері жөніндегі тұрақты комиссиясына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және шешім алғаш ресми жарияланғаннан кейін күнтізбелік он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 әкімі                                 Н. Бікіров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Ө. Көбенов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Мәслихат хатшысы                           Е. Омаров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