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d170a" w14:textId="24d17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Сотталған тұлғаларды қоғамдық жұмыстарға тарту түріндегі жазаларын өтеу нысанын анықтау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ауданы әкімдігінің 2009 жылғы 21 желтоқсандағы N 26/13 қаулысы. Қарағанды облысы Шет ауданының Әділет басқармасында 2010 жылғы 12 қаңтарда N 8-17-92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1997 жылғы 16 шілдедегі Қылмыстық кодексінің </w:t>
      </w:r>
      <w:r>
        <w:rPr>
          <w:rFonts w:ascii="Times New Roman"/>
          <w:b w:val="false"/>
          <w:i w:val="false"/>
          <w:color w:val="000000"/>
          <w:sz w:val="28"/>
        </w:rPr>
        <w:t>42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1997 жылғы 13 желтоқсандағы Қылмыстық-атқару кодексінің </w:t>
      </w:r>
      <w:r>
        <w:rPr>
          <w:rFonts w:ascii="Times New Roman"/>
          <w:b w:val="false"/>
          <w:i w:val="false"/>
          <w:color w:val="000000"/>
          <w:sz w:val="28"/>
        </w:rPr>
        <w:t>30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Шет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Шет ауданы бойынша сотталған тұлғаларды қоғамдық жұмыстарға тарту түріндегі жазаларын өтеу нысандары төмендегідей белгіленсін;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"Агадыртепло" жауапкершілігі шектеулі серіктестігі;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"Электржабдықтау" жауапкершілігі шектеулі серіктестігі;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"Қызмет А" мемлекеттік коммуналдық кәсіпорыны;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"ШетКоммунСервис" мемлекеттік коммуналдық кәсіпорыны;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"Шетэнерго" жауапкершілігі шектеулі серіктестігі;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6) "Nоvа-Цинк" жауапкершілігі шектеулі серіктестігі;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7) "Бирлик" жауапкершілігі шектеулі серіктестігі;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8) "Ардагер" жауапкершілігі шектеулі серіктестігі.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Анықталған нысандардың әкімшілігіне, ауданды көгалдандыру, жайластыру және санитарлық тазалау нысандарындағы қоғамдық жұмыстарды атқаруға сотталған тұлғаларды жүктеу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қаулының орындалуын бақылау аудан әкімінің орынбасары Ю. Бекқожинге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Осы қаулы ресми жарияланған күннен он күнтізбелік күн өткен соң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Шет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Б. Төлеуқұлов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