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322c8" w14:textId="ab322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Бұқар жырау ауданы аумағында қызметін жүзеге асыратын барлық салық төлеушілер үшін тіркелген салық ставкаларының мөлшерін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Бұқар Жырау аудандық мәслихатының 11 сессиясының 2009 жылғы 14 қаңтардағы N 4 шешімі. Қарағанды облысы Бұқар Жырау ауданы Әділет басқармасында 2009 жылғы 02 ақпанда N 8-11-69 тіркелді. Күші жойылды - Қарағанды облысы Бұқар жырау аудандық мәслихатының 2019 жылғы 28 наурыздағы 36 сессиясының № 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Бұқар жырау аудандық мәслихатының 28.03.2019 36 сессиясының № 8 (алғаш ресми жарияланған күнінен бастап күнтiзбелiк он күн өткен соң қолданысқа енгiзiледі)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10 желтоқсандағы "Салық және бюджетке төленетін басқа да міндетті төлемдері туралы" Кодексінің </w:t>
      </w:r>
      <w:r>
        <w:rPr>
          <w:rFonts w:ascii="Times New Roman"/>
          <w:b w:val="false"/>
          <w:i w:val="false"/>
          <w:color w:val="000000"/>
          <w:sz w:val="28"/>
        </w:rPr>
        <w:t>422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Бұқар жырау ауданы аумағында қызметін жүзеге асыратын барлық салық төлеушілер үшін тіркелген салық ставкаларының мөлшері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Бұқар жырау аудандық мәслихатының 2007 жылғы 21 маусымдағы 39 сессиясының "Бұқар жырау ауданы аумағында тіркелген жиынтық салық ставкаларының мөлшерін белгілеу туралы" N 7 шешімі (нормативтік құқықтық кесімдерді мемлекеттік тіркеудің тізіліміне N 8-11-39 болып енгізілген, "Сарыарқа" аудандық газетінің 2007 жылғы 28 шілдедегі N 30 санында жарияланған)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ресми жарияланған күнінен бастап он күнтізбелік күн өткен соң қолданысқа енгізіледі.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 тармақ жаңа редакцияда - Қарағанды облысы Бұқар Жырау аудандық мәслихатының 2011.04.13 </w:t>
      </w:r>
      <w:r>
        <w:rPr>
          <w:rFonts w:ascii="Times New Roman"/>
          <w:b w:val="false"/>
          <w:i w:val="false"/>
          <w:color w:val="000000"/>
          <w:sz w:val="28"/>
        </w:rPr>
        <w:t>N 5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он күнтізбелік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міндеттерін атқарушы,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ЖҮНІСПЕКОВ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14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сессиясының N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Бұқар жырау ауданы аумағында қызметін жүзеге асыратын барлық салық төлеушілер үшін тіркелген салық ставкаларының мөлшері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50"/>
        <w:gridCol w:w="4160"/>
        <w:gridCol w:w="5990"/>
      </w:tblGrid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 N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объектісінің атауы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Тіркелген салықтың ставкаларының мөлшері (айына салық салу объектісінің бірлігіне айлық есептік көрсеткіші)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ойыншымен ойын өткізуге арналған ұтыссыз ойын автоматы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Біреуден артық ойыншылардың қатысуымен ойын өткізуге арналған ұтыссыз ойын автоматы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өткізу үшін пайдаланылатын дербес компьютер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жолы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 үстелі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