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ebda" w14:textId="927e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арналған тіркелген салықтың бірыңғай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XVII сессиясының 2009 жылғы 22 желтоқсандағы N 523/17 шешімі. Қарағанды облысы Шахтинск қаласының Әділет басқармасында 2010 жылғы 12 қаңтарда N 8-8-75 тіркелді. Күші жойылды - Қарағанды облысы Шахтинск қалалық мәслихатының XXVIII сессиясының 2010 жылғы 24 желтоқсандағы N 636/28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- Қарағанды облысы Шахтинск қалалық мәслихатының XXVIII сессиясының 2010.12.24 N 636/28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2008 жылғы 10 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1. Шахтинск қаласында және маңындағы кенттерде қызметін жүзеге асыратын заңды тұлғаларға және жеке кәсіпкерлерге 2010 жылға арналған тіркелген жиынтық салықтың бірыңғай ставкалары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Шахтинск қалалық Мәслихатының 2008 жылғы 25 желтоқсандағы IX сессиясының "2009 жылға арналған тіркелген салықтың бірыңғай ставкаларын белгілеу туралы" (нормативтік құқықтық актілерін мемлекеттік тіркеу Тізілімінде N 8-8-63 тіркелген, 2009 жылғы 13 ақпандағы N 7 "Шахтинский вестник" газетінде жарияланған) N 435/9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Сессияның төрайымы                         Р. Елизарьева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Ә. Сатова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XVII сессиясының N 523/17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Шахтинск қаласында және маңындағы кенттерде қызметін жүзеге асыратын заңды тұлғаларға және жеке кәсіпкерлерге 2010 жылға арналған тіркелген жиынтық салықтың бірыңғай ставкаларының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4"/>
        <w:gridCol w:w="6240"/>
        <w:gridCol w:w="5996"/>
      </w:tblGrid>
      <w:tr>
        <w:trPr>
          <w:trHeight w:val="1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 атауы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объектіге тіркелген жиынтық салықтың ставкасы, бір айлық есептеу көрсеткішінде бір айға</w:t>
            </w:r>
          </w:p>
        </w:tc>
      </w:tr>
      <w:tr>
        <w:trPr>
          <w:trHeight w:val="1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 ұтыс ойын автоматы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 ойын өткізуге арналған ұтыс ойын автоматы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1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жеке компьютер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1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0" w:hRule="atLeast"/>
        </w:trPr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5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