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7cef9" w14:textId="ff7ce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жылы туған азаматтарды Қарағанды облысы Балқаш қалалық қорғаныс істері жөніндегі біріктірілген бөлімі шақыру учаскесіне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 әкімінің 2009 жылғы 20 желтоқсандағы N 10 шешімі. Қарағанды облысы Балқаш қаласының Әділет басқармасында 2010 жылғы 14 қаңтарда N 8-4-163 тіркелді. Қолданылу мерзімінің аяқталуына байланысты күші жойылды - (Қарағанды облысы Балқаш қаласы әкімінің 2014 жылғы 31 қаңтардағы № 4-13/140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(Қарағанды облысы Балқаш қаласы әкімінің 31.01.2014 № 4-13/140 хатымен).</w:t>
      </w:r>
    </w:p>
    <w:bookmarkStart w:name="z1" w:id="0"/>
    <w:p>
      <w:pPr>
        <w:spacing w:after="0"/>
        <w:ind w:left="0"/>
        <w:jc w:val="both"/>
      </w:pPr>
      <w:r>
        <w:rPr>
          <w:rFonts w:ascii="Times New Roman"/>
          <w:b w:val="false"/>
          <w:i w:val="false"/>
          <w:color w:val="000000"/>
          <w:sz w:val="28"/>
        </w:rPr>
        <w:t>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w:t>
      </w:r>
      <w:r>
        <w:rPr>
          <w:rFonts w:ascii="Times New Roman"/>
          <w:b w:val="false"/>
          <w:i w:val="false"/>
          <w:color w:val="000000"/>
          <w:sz w:val="28"/>
        </w:rPr>
        <w:t xml:space="preserve"> орындау мақсатында,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Республикасында әскери мiндеттiлер мен әскерге шақырылушыларды әскери есепке алуды жүргiзу тәртiбi туралы ереженi бекiту туралы" Қазақстан Республикасы Үкіметінің 2006 жылғы 5 мамырдағы N 371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Балқаш қаласының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Балқаш қалалық қорғаныс істері жөніндегі біріктірілген бөліміне (Б.Ә. Бекмағамбетов келісім бойынша) 2010 жылғы қаңтар-наурыз аралығында, тіркеу жылында жастары 17-ге келетін Қазақстан Республикасы азаматтары мен бұрын шақыру учаскесіне тіркеуден өтпеген үлкен жастағы тұлғаларды шақыру учаскесіне тіркеуді ұйымдастырып, өткізсін.</w:t>
      </w:r>
      <w:r>
        <w:br/>
      </w:r>
      <w:r>
        <w:rPr>
          <w:rFonts w:ascii="Times New Roman"/>
          <w:b w:val="false"/>
          <w:i w:val="false"/>
          <w:color w:val="000000"/>
          <w:sz w:val="28"/>
        </w:rPr>
        <w:t>
</w:t>
      </w:r>
      <w:r>
        <w:rPr>
          <w:rFonts w:ascii="Times New Roman"/>
          <w:b w:val="false"/>
          <w:i w:val="false"/>
          <w:color w:val="000000"/>
          <w:sz w:val="28"/>
        </w:rPr>
        <w:t>
      2. Балқаш қалалық қорғаныс істері жөніндегі біріктірілген бөліміне (Б.Ә. Бекмағамбетов келісім бойынша) шақыру учаскесіне 1993 жылы туған азаматтарды әскери есепке алу, саны мен әскери қызметке жарамдылық дәрежесін, жалпы білім деңгейлерін, алған мамандықтары мен дене даярлығын анықтау және әскери оқу орындарына түсуге үміткерлерді айқындау мақсатында тіркеу өткізсін.</w:t>
      </w:r>
      <w:r>
        <w:br/>
      </w:r>
      <w:r>
        <w:rPr>
          <w:rFonts w:ascii="Times New Roman"/>
          <w:b w:val="false"/>
          <w:i w:val="false"/>
          <w:color w:val="000000"/>
          <w:sz w:val="28"/>
        </w:rPr>
        <w:t>
</w:t>
      </w:r>
      <w:r>
        <w:rPr>
          <w:rFonts w:ascii="Times New Roman"/>
          <w:b w:val="false"/>
          <w:i w:val="false"/>
          <w:color w:val="000000"/>
          <w:sz w:val="28"/>
        </w:rPr>
        <w:t>
      3. Қоңырат, Гүлшат, Саяқ кенттерінің әкімдері, ұйымдардың, оқу орындарының, үйлердің пайдалануын жүзеге асырушы тұтынушы пәтер иелері кооперативтерінің басшылары, Балқаш қалалық қорғаныс істері жөніндегі біріктірілген бөліміне Қазақстан Республикасы Үкіметінің 2006 жылғы 5 мамырдағы N 371 қаулысымен бекітілген Қазақстан Республикасында әскери мiндеттiлер мен әскерге шақырылушыларды әскери есепке алуды жүргiзу тәртiбi туралы ережесінің </w:t>
      </w:r>
      <w:r>
        <w:rPr>
          <w:rFonts w:ascii="Times New Roman"/>
          <w:b w:val="false"/>
          <w:i w:val="false"/>
          <w:color w:val="000000"/>
          <w:sz w:val="28"/>
        </w:rPr>
        <w:t>N 1 қосымшасы</w:t>
      </w:r>
      <w:r>
        <w:rPr>
          <w:rFonts w:ascii="Times New Roman"/>
          <w:b w:val="false"/>
          <w:i w:val="false"/>
          <w:color w:val="000000"/>
          <w:sz w:val="28"/>
        </w:rPr>
        <w:t xml:space="preserve"> бойынша 1993 жылы туған азаматтардың тізімін шақыру учаскесіне тіркеуді өткізу үшін тапсыру ұсынылсын.</w:t>
      </w:r>
      <w:r>
        <w:br/>
      </w:r>
      <w:r>
        <w:rPr>
          <w:rFonts w:ascii="Times New Roman"/>
          <w:b w:val="false"/>
          <w:i w:val="false"/>
          <w:color w:val="000000"/>
          <w:sz w:val="28"/>
        </w:rPr>
        <w:t>
</w:t>
      </w:r>
      <w:r>
        <w:rPr>
          <w:rFonts w:ascii="Times New Roman"/>
          <w:b w:val="false"/>
          <w:i w:val="false"/>
          <w:color w:val="000000"/>
          <w:sz w:val="28"/>
        </w:rPr>
        <w:t>
      4. Білім беру ұйымдары мен басқа да ұйымдардың басшыларына әскерге шақырылатын жасөспірімдер медициналық комиссияға шақыру қағазын алған кезде медициналық куәландыруды өту және құжаттарды жинау үшін жұмыстан, оқудан босату ұсынылсын.</w:t>
      </w:r>
      <w:r>
        <w:br/>
      </w:r>
      <w:r>
        <w:rPr>
          <w:rFonts w:ascii="Times New Roman"/>
          <w:b w:val="false"/>
          <w:i w:val="false"/>
          <w:color w:val="000000"/>
          <w:sz w:val="28"/>
        </w:rPr>
        <w:t>
</w:t>
      </w:r>
      <w:r>
        <w:rPr>
          <w:rFonts w:ascii="Times New Roman"/>
          <w:b w:val="false"/>
          <w:i w:val="false"/>
          <w:color w:val="000000"/>
          <w:sz w:val="28"/>
        </w:rPr>
        <w:t>
      5. Балқаш қалалық қорғаныс істері жөніндегі біріктірілген бөлімі (Б.Ә. Бекмағамбетов келісім бойынша) 2010 жылғы 15 сәуірге дейін қала әкіміне 1993 жылы туған азаматтарды шақыру учаскелеріне тіркеу нәтижелері жөнінде ақпарат берсін.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Балқаш қаласы әкімінің орынбасары Людмила Мырзахметқызы Түкбаеваға жүктелсін.</w:t>
      </w:r>
      <w:r>
        <w:br/>
      </w:r>
      <w:r>
        <w:rPr>
          <w:rFonts w:ascii="Times New Roman"/>
          <w:b w:val="false"/>
          <w:i w:val="false"/>
          <w:color w:val="000000"/>
          <w:sz w:val="28"/>
        </w:rPr>
        <w:t>
</w:t>
      </w:r>
      <w:r>
        <w:rPr>
          <w:rFonts w:ascii="Times New Roman"/>
          <w:b w:val="false"/>
          <w:i w:val="false"/>
          <w:color w:val="000000"/>
          <w:sz w:val="28"/>
        </w:rPr>
        <w:t>
      7. Осы шешім алғаш ресми жарияланғаннан кейін қолданысқа енгізіледі.</w:t>
      </w:r>
    </w:p>
    <w:bookmarkEnd w:id="0"/>
    <w:p>
      <w:pPr>
        <w:spacing w:after="0"/>
        <w:ind w:left="0"/>
        <w:jc w:val="both"/>
      </w:pPr>
      <w:r>
        <w:rPr>
          <w:rFonts w:ascii="Times New Roman"/>
          <w:b w:val="false"/>
          <w:i/>
          <w:color w:val="000000"/>
          <w:sz w:val="28"/>
        </w:rPr>
        <w:t>      Балқаш қаласының әкімі                     Қ. Тейлянов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Балқаш қалалық қорғаныс істері</w:t>
      </w:r>
      <w:r>
        <w:br/>
      </w:r>
      <w:r>
        <w:rPr>
          <w:rFonts w:ascii="Times New Roman"/>
          <w:b w:val="false"/>
          <w:i w:val="false"/>
          <w:color w:val="000000"/>
          <w:sz w:val="28"/>
        </w:rPr>
        <w:t>
</w:t>
      </w:r>
      <w:r>
        <w:rPr>
          <w:rFonts w:ascii="Times New Roman"/>
          <w:b w:val="false"/>
          <w:i/>
          <w:color w:val="000000"/>
          <w:sz w:val="28"/>
        </w:rPr>
        <w:t>      жөніндегі біріктірілген бөлімнің бастығы</w:t>
      </w:r>
      <w:r>
        <w:br/>
      </w:r>
      <w:r>
        <w:rPr>
          <w:rFonts w:ascii="Times New Roman"/>
          <w:b w:val="false"/>
          <w:i w:val="false"/>
          <w:color w:val="000000"/>
          <w:sz w:val="28"/>
        </w:rPr>
        <w:t>
</w:t>
      </w:r>
      <w:r>
        <w:rPr>
          <w:rFonts w:ascii="Times New Roman"/>
          <w:b w:val="false"/>
          <w:i/>
          <w:color w:val="000000"/>
          <w:sz w:val="28"/>
        </w:rPr>
        <w:t>      Б. Бекмағамбетов</w:t>
      </w:r>
      <w:r>
        <w:br/>
      </w:r>
      <w:r>
        <w:rPr>
          <w:rFonts w:ascii="Times New Roman"/>
          <w:b w:val="false"/>
          <w:i w:val="false"/>
          <w:color w:val="000000"/>
          <w:sz w:val="28"/>
        </w:rPr>
        <w:t>
</w:t>
      </w:r>
      <w:r>
        <w:rPr>
          <w:rFonts w:ascii="Times New Roman"/>
          <w:b w:val="false"/>
          <w:i/>
          <w:color w:val="000000"/>
          <w:sz w:val="28"/>
        </w:rPr>
        <w:t>      15 желтоқсан 2009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