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1a4d" w14:textId="ca81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әкімиятының 2009 жылғы 8 мамырдағы N 102 Қаулысы. Жамбыл облысы Сарысу ауданының Әділет басқармасында 2009 жылғы 9 маусымда Нормативтік құқықтық кесімдерді мемлекеттік тіркеудің тізіліміне N 75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қаржыландырудың ережесі»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қоғамдық жұмыстар жүргізілетін аудан аумағындағы ұйымдардың тізбелері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қоғамдық жұмыстардың түрлері, көлемі мен нақты жағдайлары, аудандық бюджет есебінен қатысушылардың еңбегiне төленетiн ақының мөлшерi бекітілсін және қоғамдық жұмыстарға сұраныспен ұсыныс 2-қосымшаға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«Сарысу ауданы әкімиятының жұмыспен қамту және әлеуметтік бағдарламалар бөлімі»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 Б. Мәдікенов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«КЕЛІСІЛДІ:»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департаментінің Сарысу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бөлімі»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08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қорғаныс істері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08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 қаулысына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қоғамдық жұмыстар жүргізілетін аудан аумағындағы ұйымдардың тізбелері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«Сарысу ауданы Жаңатас қаласы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Байқадам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«Сарысу ауданы Жайылма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«Сарысу ауданы Жаңаталап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«Сарысу ауданы Игілік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«Сарысу ауданы Тоғызкент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«Сарысу ауданы Жаңаарық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«Сарысу ауданы Қамқалы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«Сарысу ауданы Досбол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«Сарысу ауданы Түркістан ауылдық аймақ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«Жамбыл облысы Жаңатас қаласының қорғаныс істері жөніндегі біріктірілген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Республикасының Ішкі Істер министрлігінің Жамбыл облысы ішкі істер департаментінің Сарысу аудандық ішкі істер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«Сарысу ауданы әкімиятының тұрғын үй-коммуналдық шаруашылық, жолаушылар көлігі және автомобиль жолдары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«Сарысу ауданы әкімиятының ауыл шаруашылығы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«Сарысу ауданы әкімиятының сәулет және қала құрылысы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«Сарысу ауданы әкімиятының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«Сарысу ауданы әкімиятының құрылыс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Шаруашылық жүргізу құқығындағы «Сарысу ауданы әкімиятының «Көгалдандыру және көріктендіру кәсіпорны» коммуналдық мемлекеттік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«Сарысу ауданы әкімиятының мәдениет және тілдерді дамыту бөлімінің орталықтандырылған кітапханалар жүйесі»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Сарысу ауданы әкімиятының тұрғын үй коммуналдық шаруашылық, жолаушылар көлігі және автомобиль жолдары бөлімінің «Сарысу сулары» шаруашылық жүргізу құқығындағы коммуналдық мемлекеттік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 қаулысына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қоғамдық жұмыстардың түрлері, көлемі мен </w:t>
      </w:r>
      <w:r>
        <w:rPr>
          <w:rFonts w:ascii="Times New Roman"/>
          <w:b/>
          <w:i w:val="false"/>
          <w:color w:val="000080"/>
          <w:sz w:val="28"/>
        </w:rPr>
        <w:t xml:space="preserve">нақты жағдайлары, қатысушылардың еңбегіне төленетін ақының </w:t>
      </w:r>
      <w:r>
        <w:rPr>
          <w:rFonts w:ascii="Times New Roman"/>
          <w:b/>
          <w:i w:val="false"/>
          <w:color w:val="000080"/>
          <w:sz w:val="28"/>
        </w:rPr>
        <w:t xml:space="preserve">мөлшері және оларды қаржыландыру көздері, қоғамдық жұмыстарға </w:t>
      </w:r>
      <w:r>
        <w:rPr>
          <w:rFonts w:ascii="Times New Roman"/>
          <w:b/>
          <w:i w:val="false"/>
          <w:color w:val="000080"/>
          <w:sz w:val="28"/>
        </w:rPr>
        <w:t>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181"/>
        <w:gridCol w:w="4109"/>
        <w:gridCol w:w="2939"/>
        <w:gridCol w:w="1547"/>
        <w:gridCol w:w="1305"/>
      </w:tblGrid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Арық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шақырым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Күл-қоқыс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 тонна (жалпы көлемі), күніне 7 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 егу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- 100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 - 150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(жалпы 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компьютерде теріп,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қажеттілігіне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қажеттілігіне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- 200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көлемі), күніне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6 ай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