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dd4" w14:textId="9755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Сарысу аудандық мәслихатының 2008 жылғы 24 желтоқсандағы № 17-3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2009 жылғы 29 сәуірдегі N 22-2 Шешімі. Жамбыл облысы Сарысу ауданының Әділет басқармасында 2009 жылғы 12 мамырда N 74 тіркелді. Күші жойылды - Жамбыл облысы Сарысу аудандық мәслихатының 2010 жылғы 9 ақпандағы № 32-8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Сарысу аудандық мәслихатының 2010.02.09 № 32-8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"2009 жылға арналған облыстық бюджет туралы" Жамбыл облыстық мәслихатының 2008 жылғы 18 желтоқсандағы № 10-4 шешіміне өзгерістер енгізу туралы" 2009 жылғы 22 сәуірдегі № 13-3 Жамбыл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кесімдердің мемлекеттік тіркеу Тізілімінде № 1723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Сарысу аудандық мәслихатының 2008 жылғы 24 желтоқсандағы № 17-3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((нормативтік құқықтық актілерді мемлекеттік тіркеу Тізілімінде 6-9-71 болып тіркелген, 2009 жылдың 17 қаңтардағы № 5-6 аудандық "Сарысу" газетінде жарияланған), "2009 жылға арналған аудандық бюджет туралы" Сарысу аудандық мәслихатының 2008 жылғы 24 желтоқсандағы № 17-3 шешіміне өзгерістер енгізу туралы" Сарысу аудандық мәслихатының 2009 жылғы 19 ақпандағы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6-9-73 болып тіркелген, 2009 жылдың 21 наурызындағы № 24-25 аудандық "Сарысу"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 w:val="false"/>
          <w:i w:val="false"/>
          <w:color w:val="000000"/>
          <w:sz w:val="28"/>
        </w:rPr>
        <w:t>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"2 470 185" деген сан "2 562 612"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"235 626" деген сан "236 626"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"8119" деген сан "9119"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"1200" деген сан "4200"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"2 225 240" деген сан "2 312 667"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"2 477 470" деген сан "2 569 897"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 және 5-қосымшалары осы шешімнің 1- және 2-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Маман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cәуірдегі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22-2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17-3 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26"/>
        <w:gridCol w:w="879"/>
        <w:gridCol w:w="8293"/>
        <w:gridCol w:w="215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2562612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49579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4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 көрсетуді)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 көрсетуді)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2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2312667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2312667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33"/>
        <w:gridCol w:w="769"/>
        <w:gridCol w:w="715"/>
        <w:gridCol w:w="8137"/>
        <w:gridCol w:w="21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2569897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34612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34612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54602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54602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1602534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89351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89351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1209231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1097808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98708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26 699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84612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240059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54369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85984</w:t>
            </w:r>
          </w:p>
        </w:tc>
      </w:tr>
      <w:tr>
        <w:trPr>
          <w:trHeight w:val="10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 тәрбиеленушілерін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370969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254187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100446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104217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9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76102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11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 жүр-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гiзiлетiн жерге орналастыру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-7285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22-2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17-3 шешіміне 5-қосымша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бюджеттен ауылдық округтерге бағдарламалар бойынша бөлінген қаражат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3181"/>
        <w:gridCol w:w="2111"/>
        <w:gridCol w:w="2004"/>
        <w:gridCol w:w="2175"/>
        <w:gridCol w:w="1662"/>
      </w:tblGrid>
      <w:tr>
        <w:trPr>
          <w:trHeight w:val="420" w:hRule="atLeast"/>
        </w:trPr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</w:p>
        </w:tc>
      </w:tr>
      <w:tr>
        <w:trPr>
          <w:trHeight w:val="97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97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