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3211" w14:textId="57f3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Т. Рысқұлов аудандық мәслихаттың 2008 жылдың 24 желтоқсандағы N 12-3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Тұрар Рысқұлов аудандық мәслихатының 2009 жылғы 04 желтоқсандағы N 19-4 Шешімі. Жамбыл облысы Тұрар Рысқұлов ауданының Әділет басқармасында 2009 жылғы 10 желтоқсанда 88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жылдың 25 қарашадағы № 17-3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1732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1.«2009 жылға арналған аудандық бюджет туралы» Т. Рысқұлов аудандық мәслихаттың 2008 жылдың 24 желтоқсандағы № 12-3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6-8-73 болып тіркелген, 2009 жылдың 14 қаңтардағы «Құлан таңы»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«3073471» сандары «3071581»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«2690195» сандары «2688305»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«3105591» сандары «3102401»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«10000» сандары «8700»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«11082» сандары «10528»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«8194» сандары «7988»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«2763» сандары «1633»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«2180» сандары «2298» сандарымен;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«536» сандары «654»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5-қосымшалары осы шешімнің 1 және 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19-4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33"/>
        <w:gridCol w:w="9268"/>
        <w:gridCol w:w="2033"/>
      </w:tblGrid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3071581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2688305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794"/>
        <w:gridCol w:w="9635"/>
        <w:gridCol w:w="19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3102401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87177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2176620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133471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1673594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 шараларды өткізу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күрделі,ағымды жөндеу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256185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72779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сақталуын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131056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үй-комуналдық шаруашылығы,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 көлігі және автомобиль жолдары бөлімінің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трансфертерді қайтару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-21842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ауданның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78"/>
        <w:gridCol w:w="2142"/>
        <w:gridCol w:w="1695"/>
        <w:gridCol w:w="1390"/>
        <w:gridCol w:w="1087"/>
        <w:gridCol w:w="1046"/>
        <w:gridCol w:w="906"/>
        <w:gridCol w:w="907"/>
        <w:gridCol w:w="966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«Ауылдық (селолық) жерлерде балаларды мектепке дейін тегін алып баруды және кері алып келуді»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«Мұқтаж азаматтарға үйінде әлеуметтік көмек көрсету»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«Елді мекендерде сумен жабдық тауды ұйымдастыру»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«Елді мекендерде көшелерді жарықтандыру»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«Елді мекендердің санитариясын қамтамасыз ету»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«Елді мекендерді абаттандыру мен көгалдандыру»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