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6a4fe" w14:textId="f26a4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арналған аудандық бюджет туралы" Т. Рысқұлов аудандық мәслихаттың 2008 жылдың 24 желтоқсандағы N 12-3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Т. Рысқұлов аудандық мәслихатының 2009 жылғы 06 тамыздағы N 17-4 Шешімі. Жамбыл облысы Т. Рысқұлов ауданының Әділет басқармасында 2009 жылғы 24 тамызда 85 нөмірімен тіркелді. Шешімнің қабылдау мерзімінің өтуіне байланысты қолдану тоқтатылды (Жамбыл облыстық Әділет департаментінің 2013 жылғы 11 наурыздағы N 2-2-17/388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Шешімнің қабылдау мерзімінің өтуіне байланысты қолдану тоқтатылды (Жамбыл облыстық Әділет департаментінің 2013 жылғы 11 наурыздағы N 2-2-17/388 хаты).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 </w:t>
      </w:r>
      <w:r>
        <w:rPr>
          <w:rFonts w:ascii="Times New Roman"/>
          <w:b w:val="false"/>
          <w:i w:val="false"/>
          <w:color w:val="000000"/>
          <w:sz w:val="28"/>
        </w:rPr>
        <w:t>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«Қазақстан Республикасындағы жергілікті мемлекеттік басқару және өзін-өзі басқару туралы» Қазақстан Республикасының 2001 жылғы 23 қаңтардағы Заңының 6 </w:t>
      </w:r>
      <w:r>
        <w:rPr>
          <w:rFonts w:ascii="Times New Roman"/>
          <w:b w:val="false"/>
          <w:i w:val="false"/>
          <w:color w:val="000000"/>
          <w:sz w:val="28"/>
        </w:rPr>
        <w:t>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Жамбыл облыстық мәслихатының 2009 жылдың 23 шілдедегі «2009 жылға арналған облыстық бюджет туралы» Жамбыл облыстық мәслихатының 2008 жылғы 18 желтоқсандағы № 10-4 шешіміне өзгерістер мен толықтыру енгізу туралы» № 15-4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№ 1728 болып тіркелген) негізінде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«2009 жылға арналған аудандық бюджет туралы» Т. Рысқұлов аудандық мәслихаттың 2008 жылдың 24 желтоқсандағы № 12-3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№ 6-8-73 болып тіркелген, 2009 жылдың 14 қаңтардағы № 4 (6422) «Құлан таңы» газетінде жарияланған, «2009 жылға арналған аудандық бюджет туралы» аудандық мәслихаттың 2008 жылдың 24 желтоқсандағы № 12-3 шешіміне өзгертулер енгізу туралы» Т. Рысқұлов аудандық мәслихаттың 2009 жылдың 25 ақпанындағы № 14-3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өзгертулер енгізілген (Нормативтік құқықтық кесімдерді мемлекеттік тіркеу тізілімінде № 6-8-77 болып тіркелген, 2009 жылдың 21 наурызындағы № 23 (6441) «Құлан таңы» газетінде жарияланған), «2009 жылға арналған аудандық бюджет туралы» Т. Рысқұлов аудандық мәслихаттың 2008 жылдың 24 желтоқсандағы № 12-3 шешіміне өзгерістер енгізу туралы» Т. Рысқұлов аудандық мәслихаттың 2009 жылдың 7 мамырындағы № 15-4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кесімдерді мемлекеттік тіркеу тізілімінде № 6-8-80 болып тіркелген, 2009 жылдың 20 мамырындағы № 39 (6457) «Құлан таңы» газетінде жарияланған), «2009 жылға арналған аудандық бюджет туралы» Т. Рысқұлов аудандық мәслихаттың 2008 жылдың 24 желтоқсандағы № 12-3 шешіміне өзгерістер енгізу туралы» Т. Рысқұлов аудандық мәслихаттың 2009 жылдың 15 шілдесіндегі № 16-7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кесімдерді мемлекеттік тіркеу тізілімінде № 6-8-84 болып тіркелген, 2009 жылдың 1 тамызындағы № 60 (6478) «Құлан таңы»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«3050844» сандары «3047707»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«2667568» сандары «2664431»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 «3106964» сандары «3113827»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тармақшадағы 1 және 3 абзацтардағы «34000» сандары «44000» сандарымен ауыстырылсын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 тармақ келесі басылымда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 әкімдігінің резерві 2580 мың теңге көлемінде бекітілсін,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төтенше резерві - 1100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шұғыл шығындарға арналған резерві - 944;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 шешімдерін орындау - 536.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 және 5 қосымшалары осы шешімнің 1 және 2  қосымшаларына сәйкес жаңа басылымда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тіркеуден өткен күннен бастап күшіне енеді және 2009 жылдың 1 қаңтарынан бастап қолданысқа енгізіледі.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Т. Рысқұлов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6 тамыздағы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17-4 шешіміне 1-қосымша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Т. Рысқұлов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24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12-3 шешіміне 1-қосымша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6"/>
        <w:gridCol w:w="791"/>
        <w:gridCol w:w="791"/>
        <w:gridCol w:w="9601"/>
        <w:gridCol w:w="1801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 атауы</w:t>
            </w:r>
          </w:p>
        </w:tc>
        <w:tc>
          <w:tcPr>
            <w:tcW w:w="1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3047707</w:t>
            </w:r>
          </w:p>
        </w:tc>
      </w:tr>
      <w:tr>
        <w:trPr>
          <w:trHeight w:val="30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350383</w:t>
            </w:r>
          </w:p>
        </w:tc>
      </w:tr>
      <w:tr>
        <w:trPr>
          <w:trHeight w:val="30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75177</w:t>
            </w:r>
          </w:p>
        </w:tc>
      </w:tr>
      <w:tr>
        <w:trPr>
          <w:trHeight w:val="30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75177</w:t>
            </w:r>
          </w:p>
        </w:tc>
      </w:tr>
      <w:tr>
        <w:trPr>
          <w:trHeight w:val="30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101668</w:t>
            </w:r>
          </w:p>
        </w:tc>
      </w:tr>
      <w:tr>
        <w:trPr>
          <w:trHeight w:val="30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101668</w:t>
            </w:r>
          </w:p>
        </w:tc>
      </w:tr>
      <w:tr>
        <w:trPr>
          <w:trHeight w:val="30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159707</w:t>
            </w:r>
          </w:p>
        </w:tc>
      </w:tr>
      <w:tr>
        <w:trPr>
          <w:trHeight w:val="30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130505</w:t>
            </w:r>
          </w:p>
        </w:tc>
      </w:tr>
      <w:tr>
        <w:trPr>
          <w:trHeight w:val="30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8228</w:t>
            </w:r>
          </w:p>
        </w:tc>
      </w:tr>
      <w:tr>
        <w:trPr>
          <w:trHeight w:val="30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17913</w:t>
            </w:r>
          </w:p>
        </w:tc>
      </w:tr>
      <w:tr>
        <w:trPr>
          <w:trHeight w:val="30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</w:t>
            </w:r>
          </w:p>
        </w:tc>
      </w:tr>
      <w:tr>
        <w:trPr>
          <w:trHeight w:val="2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10734</w:t>
            </w:r>
          </w:p>
        </w:tc>
      </w:tr>
      <w:tr>
        <w:trPr>
          <w:trHeight w:val="30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4661</w:t>
            </w:r>
          </w:p>
        </w:tc>
      </w:tr>
      <w:tr>
        <w:trPr>
          <w:trHeight w:val="30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30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</w:t>
            </w:r>
          </w:p>
        </w:tc>
      </w:tr>
      <w:tr>
        <w:trPr>
          <w:trHeight w:val="30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</w:t>
            </w:r>
          </w:p>
        </w:tc>
      </w:tr>
      <w:tr>
        <w:trPr>
          <w:trHeight w:val="30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</w:t>
            </w:r>
          </w:p>
        </w:tc>
      </w:tr>
      <w:tr>
        <w:trPr>
          <w:trHeight w:val="27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21685</w:t>
            </w:r>
          </w:p>
        </w:tc>
      </w:tr>
      <w:tr>
        <w:trPr>
          <w:trHeight w:val="30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30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82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</w:t>
            </w:r>
          </w:p>
        </w:tc>
      </w:tr>
      <w:tr>
        <w:trPr>
          <w:trHeight w:val="8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</w:t>
            </w:r>
          </w:p>
        </w:tc>
      </w:tr>
      <w:tr>
        <w:trPr>
          <w:trHeight w:val="82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ҚР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10556</w:t>
            </w:r>
          </w:p>
        </w:tc>
      </w:tr>
      <w:tr>
        <w:trPr>
          <w:trHeight w:val="72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ҚР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10556</w:t>
            </w:r>
          </w:p>
        </w:tc>
      </w:tr>
      <w:tr>
        <w:trPr>
          <w:trHeight w:val="30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9404</w:t>
            </w:r>
          </w:p>
        </w:tc>
      </w:tr>
      <w:tr>
        <w:trPr>
          <w:trHeight w:val="30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9404</w:t>
            </w:r>
          </w:p>
        </w:tc>
      </w:tr>
      <w:tr>
        <w:trPr>
          <w:trHeight w:val="30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11208</w:t>
            </w:r>
          </w:p>
        </w:tc>
      </w:tr>
      <w:tr>
        <w:trPr>
          <w:trHeight w:val="30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</w:t>
            </w:r>
          </w:p>
        </w:tc>
      </w:tr>
      <w:tr>
        <w:trPr>
          <w:trHeight w:val="30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</w:t>
            </w:r>
          </w:p>
        </w:tc>
      </w:tr>
      <w:tr>
        <w:trPr>
          <w:trHeight w:val="30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2664431</w:t>
            </w:r>
          </w:p>
        </w:tc>
      </w:tr>
      <w:tr>
        <w:trPr>
          <w:trHeight w:val="30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мемлекеттік басқару органдарынан алынатын трансферттер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2664431</w:t>
            </w:r>
          </w:p>
        </w:tc>
      </w:tr>
      <w:tr>
        <w:trPr>
          <w:trHeight w:val="34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2664431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875"/>
        <w:gridCol w:w="791"/>
        <w:gridCol w:w="9474"/>
        <w:gridCol w:w="1970"/>
      </w:tblGrid>
      <w:tr>
        <w:trPr>
          <w:trHeight w:val="2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 атауы</w:t>
            </w:r>
          </w:p>
        </w:tc>
        <w:tc>
          <w:tcPr>
            <w:tcW w:w="1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9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ІI. Шығындар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3113827</w:t>
            </w:r>
          </w:p>
        </w:tc>
      </w:tr>
      <w:tr>
        <w:trPr>
          <w:trHeight w:val="2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165181</w:t>
            </w:r>
          </w:p>
        </w:tc>
      </w:tr>
      <w:tr>
        <w:trPr>
          <w:trHeight w:val="2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9676</w:t>
            </w:r>
          </w:p>
        </w:tc>
      </w:tr>
      <w:tr>
        <w:trPr>
          <w:trHeight w:val="2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9676</w:t>
            </w:r>
          </w:p>
        </w:tc>
      </w:tr>
      <w:tr>
        <w:trPr>
          <w:trHeight w:val="2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45047</w:t>
            </w:r>
          </w:p>
        </w:tc>
      </w:tr>
      <w:tr>
        <w:trPr>
          <w:trHeight w:val="2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40550</w:t>
            </w:r>
          </w:p>
        </w:tc>
      </w:tr>
      <w:tr>
        <w:trPr>
          <w:trHeight w:val="2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4497</w:t>
            </w:r>
          </w:p>
        </w:tc>
      </w:tr>
      <w:tr>
        <w:trPr>
          <w:trHeight w:val="51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87358</w:t>
            </w:r>
          </w:p>
        </w:tc>
      </w:tr>
      <w:tr>
        <w:trPr>
          <w:trHeight w:val="48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87358</w:t>
            </w:r>
          </w:p>
        </w:tc>
      </w:tr>
      <w:tr>
        <w:trPr>
          <w:trHeight w:val="2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14247</w:t>
            </w:r>
          </w:p>
        </w:tc>
      </w:tr>
      <w:tr>
        <w:trPr>
          <w:trHeight w:val="2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12453</w:t>
            </w:r>
          </w:p>
        </w:tc>
      </w:tr>
      <w:tr>
        <w:trPr>
          <w:trHeight w:val="2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</w:t>
            </w:r>
          </w:p>
        </w:tc>
      </w:tr>
      <w:tr>
        <w:trPr>
          <w:trHeight w:val="2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ұйымдастыру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2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8853</w:t>
            </w:r>
          </w:p>
        </w:tc>
      </w:tr>
      <w:tr>
        <w:trPr>
          <w:trHeight w:val="2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бөлімінің қызметін қамтамасыз ету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8853</w:t>
            </w:r>
          </w:p>
        </w:tc>
      </w:tr>
      <w:tr>
        <w:trPr>
          <w:trHeight w:val="2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</w:t>
            </w:r>
          </w:p>
        </w:tc>
      </w:tr>
      <w:tr>
        <w:trPr>
          <w:trHeight w:val="5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</w:t>
            </w:r>
          </w:p>
        </w:tc>
      </w:tr>
      <w:tr>
        <w:trPr>
          <w:trHeight w:val="2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</w:tr>
      <w:tr>
        <w:trPr>
          <w:trHeight w:val="2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</w:t>
            </w:r>
          </w:p>
        </w:tc>
      </w:tr>
      <w:tr>
        <w:trPr>
          <w:trHeight w:val="5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</w:t>
            </w:r>
          </w:p>
        </w:tc>
      </w:tr>
      <w:tr>
        <w:trPr>
          <w:trHeight w:val="51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</w:t>
            </w:r>
          </w:p>
        </w:tc>
      </w:tr>
      <w:tr>
        <w:trPr>
          <w:trHeight w:val="2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2198887 </w:t>
            </w:r>
          </w:p>
        </w:tc>
      </w:tr>
      <w:tr>
        <w:trPr>
          <w:trHeight w:val="2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133471</w:t>
            </w:r>
          </w:p>
        </w:tc>
      </w:tr>
      <w:tr>
        <w:trPr>
          <w:trHeight w:val="2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133471</w:t>
            </w:r>
          </w:p>
        </w:tc>
      </w:tr>
      <w:tr>
        <w:trPr>
          <w:trHeight w:val="5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9660</w:t>
            </w:r>
          </w:p>
        </w:tc>
      </w:tr>
      <w:tr>
        <w:trPr>
          <w:trHeight w:val="51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9660</w:t>
            </w:r>
          </w:p>
        </w:tc>
      </w:tr>
      <w:tr>
        <w:trPr>
          <w:trHeight w:val="2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1753785</w:t>
            </w:r>
          </w:p>
        </w:tc>
      </w:tr>
      <w:tr>
        <w:trPr>
          <w:trHeight w:val="2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1684134</w:t>
            </w:r>
          </w:p>
        </w:tc>
      </w:tr>
      <w:tr>
        <w:trPr>
          <w:trHeight w:val="2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53071</w:t>
            </w:r>
          </w:p>
        </w:tc>
      </w:tr>
      <w:tr>
        <w:trPr>
          <w:trHeight w:val="129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6357</w:t>
            </w:r>
          </w:p>
        </w:tc>
      </w:tr>
      <w:tr>
        <w:trPr>
          <w:trHeight w:val="2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10223</w:t>
            </w:r>
          </w:p>
        </w:tc>
      </w:tr>
      <w:tr>
        <w:trPr>
          <w:trHeight w:val="2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120848</w:t>
            </w:r>
          </w:p>
        </w:tc>
      </w:tr>
      <w:tr>
        <w:trPr>
          <w:trHeight w:val="2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6096</w:t>
            </w:r>
          </w:p>
        </w:tc>
      </w:tr>
      <w:tr>
        <w:trPr>
          <w:trHeight w:val="2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18800</w:t>
            </w:r>
          </w:p>
        </w:tc>
      </w:tr>
      <w:tr>
        <w:trPr>
          <w:trHeight w:val="2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 шараларды өткізу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95952</w:t>
            </w:r>
          </w:p>
        </w:tc>
      </w:tr>
      <w:tr>
        <w:trPr>
          <w:trHeight w:val="2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181123</w:t>
            </w:r>
          </w:p>
        </w:tc>
      </w:tr>
      <w:tr>
        <w:trPr>
          <w:trHeight w:val="2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181123</w:t>
            </w:r>
          </w:p>
        </w:tc>
      </w:tr>
      <w:tr>
        <w:trPr>
          <w:trHeight w:val="2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256388</w:t>
            </w:r>
          </w:p>
        </w:tc>
      </w:tr>
      <w:tr>
        <w:trPr>
          <w:trHeight w:val="6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ауыл(село), ауылдық (селолық) округ әкімінің аппараты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8493</w:t>
            </w:r>
          </w:p>
        </w:tc>
      </w:tr>
      <w:tr>
        <w:trPr>
          <w:trHeight w:val="2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8493</w:t>
            </w:r>
          </w:p>
        </w:tc>
      </w:tr>
      <w:tr>
        <w:trPr>
          <w:trHeight w:val="2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232674</w:t>
            </w:r>
          </w:p>
        </w:tc>
      </w:tr>
      <w:tr>
        <w:trPr>
          <w:trHeight w:val="2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72597</w:t>
            </w:r>
          </w:p>
        </w:tc>
      </w:tr>
      <w:tr>
        <w:trPr>
          <w:trHeight w:val="78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 бойынша әлеуметтік көмек көрсету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2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18205</w:t>
            </w:r>
          </w:p>
        </w:tc>
      </w:tr>
      <w:tr>
        <w:trPr>
          <w:trHeight w:val="2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51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20172</w:t>
            </w:r>
          </w:p>
        </w:tc>
      </w:tr>
      <w:tr>
        <w:trPr>
          <w:trHeight w:val="51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2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78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 және ымдау тілі мамандарының, жеке көмекшілердің қызмет көрсету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2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15221</w:t>
            </w:r>
          </w:p>
        </w:tc>
      </w:tr>
      <w:tr>
        <w:trPr>
          <w:trHeight w:val="51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14221</w:t>
            </w:r>
          </w:p>
        </w:tc>
      </w:tr>
      <w:tr>
        <w:trPr>
          <w:trHeight w:val="51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 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1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163881</w:t>
            </w:r>
          </w:p>
        </w:tc>
      </w:tr>
      <w:tr>
        <w:trPr>
          <w:trHeight w:val="2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2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сақталуын ұйымдастыру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5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4160</w:t>
            </w:r>
          </w:p>
        </w:tc>
      </w:tr>
      <w:tr>
        <w:trPr>
          <w:trHeight w:val="2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4160</w:t>
            </w:r>
          </w:p>
        </w:tc>
      </w:tr>
      <w:tr>
        <w:trPr>
          <w:trHeight w:val="2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133199</w:t>
            </w:r>
          </w:p>
        </w:tc>
      </w:tr>
      <w:tr>
        <w:trPr>
          <w:trHeight w:val="2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133199</w:t>
            </w:r>
          </w:p>
        </w:tc>
      </w:tr>
      <w:tr>
        <w:trPr>
          <w:trHeight w:val="5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25642</w:t>
            </w:r>
          </w:p>
        </w:tc>
      </w:tr>
      <w:tr>
        <w:trPr>
          <w:trHeight w:val="2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6622</w:t>
            </w:r>
          </w:p>
        </w:tc>
      </w:tr>
      <w:tr>
        <w:trPr>
          <w:trHeight w:val="2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</w:t>
            </w:r>
          </w:p>
        </w:tc>
      </w:tr>
      <w:tr>
        <w:trPr>
          <w:trHeight w:val="2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17706</w:t>
            </w:r>
          </w:p>
        </w:tc>
      </w:tr>
      <w:tr>
        <w:trPr>
          <w:trHeight w:val="2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246974</w:t>
            </w:r>
          </w:p>
        </w:tc>
      </w:tr>
      <w:tr>
        <w:trPr>
          <w:trHeight w:val="2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61777</w:t>
            </w:r>
          </w:p>
        </w:tc>
      </w:tr>
      <w:tr>
        <w:trPr>
          <w:trHeight w:val="2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46326</w:t>
            </w:r>
          </w:p>
        </w:tc>
      </w:tr>
      <w:tr>
        <w:trPr>
          <w:trHeight w:val="2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дендропарктердің жұмыс істеуін қамтамасыз ету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15451</w:t>
            </w:r>
          </w:p>
        </w:tc>
      </w:tr>
      <w:tr>
        <w:trPr>
          <w:trHeight w:val="2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1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0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26142</w:t>
            </w:r>
          </w:p>
        </w:tc>
      </w:tr>
      <w:tr>
        <w:trPr>
          <w:trHeight w:val="2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25842</w:t>
            </w:r>
          </w:p>
        </w:tc>
      </w:tr>
      <w:tr>
        <w:trPr>
          <w:trHeight w:val="2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тілді дамыту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9670</w:t>
            </w:r>
          </w:p>
        </w:tc>
      </w:tr>
      <w:tr>
        <w:trPr>
          <w:trHeight w:val="2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мемлекеттік ақпарат саясатын жүргізу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9670</w:t>
            </w:r>
          </w:p>
        </w:tc>
      </w:tr>
      <w:tr>
        <w:trPr>
          <w:trHeight w:val="2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137424</w:t>
            </w:r>
          </w:p>
        </w:tc>
      </w:tr>
      <w:tr>
        <w:trPr>
          <w:trHeight w:val="2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</w:t>
            </w:r>
          </w:p>
        </w:tc>
      </w:tr>
      <w:tr>
        <w:trPr>
          <w:trHeight w:val="2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мәдениет объектілерін күрделі, ағымды жөндеу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133521</w:t>
            </w:r>
          </w:p>
        </w:tc>
      </w:tr>
      <w:tr>
        <w:trPr>
          <w:trHeight w:val="2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7137</w:t>
            </w:r>
          </w:p>
        </w:tc>
      </w:tr>
      <w:tr>
        <w:trPr>
          <w:trHeight w:val="2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</w:t>
            </w:r>
          </w:p>
        </w:tc>
      </w:tr>
      <w:tr>
        <w:trPr>
          <w:trHeight w:val="2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2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3824</w:t>
            </w:r>
          </w:p>
        </w:tc>
      </w:tr>
      <w:tr>
        <w:trPr>
          <w:trHeight w:val="2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3824</w:t>
            </w:r>
          </w:p>
        </w:tc>
      </w:tr>
      <w:tr>
        <w:trPr>
          <w:trHeight w:val="8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53332</w:t>
            </w:r>
          </w:p>
        </w:tc>
      </w:tr>
      <w:tr>
        <w:trPr>
          <w:trHeight w:val="2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12649</w:t>
            </w:r>
          </w:p>
        </w:tc>
      </w:tr>
      <w:tr>
        <w:trPr>
          <w:trHeight w:val="2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7486</w:t>
            </w:r>
          </w:p>
        </w:tc>
      </w:tr>
      <w:tr>
        <w:trPr>
          <w:trHeight w:val="2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2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</w:t>
            </w:r>
          </w:p>
        </w:tc>
      </w:tr>
      <w:tr>
        <w:trPr>
          <w:trHeight w:val="2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</w:tr>
      <w:tr>
        <w:trPr>
          <w:trHeight w:val="2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</w:tr>
      <w:tr>
        <w:trPr>
          <w:trHeight w:val="2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</w:t>
            </w:r>
          </w:p>
        </w:tc>
      </w:tr>
      <w:tr>
        <w:trPr>
          <w:trHeight w:val="2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</w:t>
            </w:r>
          </w:p>
        </w:tc>
      </w:tr>
      <w:tr>
        <w:trPr>
          <w:trHeight w:val="2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кенттердің, ауылдардың (селолардың) ауылдық (селолық) округтердің шекарасын белгілеу кезінде жүргізілетін жерге орналастыру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2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36625</w:t>
            </w:r>
          </w:p>
        </w:tc>
      </w:tr>
      <w:tr>
        <w:trPr>
          <w:trHeight w:val="2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 ауылдық (селолық) округтерде әлеуметтік жобаларды қаржыландыру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36625</w:t>
            </w:r>
          </w:p>
        </w:tc>
      </w:tr>
      <w:tr>
        <w:trPr>
          <w:trHeight w:val="2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7383</w:t>
            </w:r>
          </w:p>
        </w:tc>
      </w:tr>
      <w:tr>
        <w:trPr>
          <w:trHeight w:val="2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</w:t>
            </w:r>
          </w:p>
        </w:tc>
      </w:tr>
      <w:tr>
        <w:trPr>
          <w:trHeight w:val="5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</w:t>
            </w:r>
          </w:p>
        </w:tc>
      </w:tr>
      <w:tr>
        <w:trPr>
          <w:trHeight w:val="2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4513</w:t>
            </w:r>
          </w:p>
        </w:tc>
      </w:tr>
      <w:tr>
        <w:trPr>
          <w:trHeight w:val="2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4513</w:t>
            </w:r>
          </w:p>
        </w:tc>
      </w:tr>
      <w:tr>
        <w:trPr>
          <w:trHeight w:val="2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7311</w:t>
            </w:r>
          </w:p>
        </w:tc>
      </w:tr>
      <w:tr>
        <w:trPr>
          <w:trHeight w:val="5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7311</w:t>
            </w:r>
          </w:p>
        </w:tc>
      </w:tr>
      <w:tr>
        <w:trPr>
          <w:trHeight w:val="2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7311</w:t>
            </w:r>
          </w:p>
        </w:tc>
      </w:tr>
      <w:tr>
        <w:trPr>
          <w:trHeight w:val="2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</w:t>
            </w:r>
          </w:p>
        </w:tc>
      </w:tr>
      <w:tr>
        <w:trPr>
          <w:trHeight w:val="2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</w:t>
            </w:r>
          </w:p>
        </w:tc>
      </w:tr>
      <w:tr>
        <w:trPr>
          <w:trHeight w:val="2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</w:t>
            </w:r>
          </w:p>
        </w:tc>
      </w:tr>
      <w:tr>
        <w:trPr>
          <w:trHeight w:val="2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</w:p>
        </w:tc>
      </w:tr>
      <w:tr>
        <w:trPr>
          <w:trHeight w:val="51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</w:p>
        </w:tc>
      </w:tr>
      <w:tr>
        <w:trPr>
          <w:trHeight w:val="5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</w:t>
            </w:r>
          </w:p>
        </w:tc>
      </w:tr>
      <w:tr>
        <w:trPr>
          <w:trHeight w:val="51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</w:t>
            </w:r>
          </w:p>
        </w:tc>
      </w:tr>
      <w:tr>
        <w:trPr>
          <w:trHeight w:val="2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трансфертерді қайтару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кредиттеу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2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2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</w:t>
            </w:r>
          </w:p>
        </w:tc>
      </w:tr>
      <w:tr>
        <w:trPr>
          <w:trHeight w:val="2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</w:t>
            </w:r>
          </w:p>
        </w:tc>
      </w:tr>
      <w:tr>
        <w:trPr>
          <w:trHeight w:val="2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-21842</w:t>
            </w:r>
          </w:p>
        </w:tc>
      </w:tr>
      <w:tr>
        <w:trPr>
          <w:trHeight w:val="2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21842</w:t>
            </w:r>
          </w:p>
        </w:tc>
      </w:tr>
      <w:tr>
        <w:trPr>
          <w:trHeight w:val="2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21842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Т. Рысқұлов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6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17-4 шешіміне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Т. Рысқұлов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12-3 шешіміне 5-қосымша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ауданның ауылдық (селолық) округтің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1"/>
        <w:gridCol w:w="2050"/>
        <w:gridCol w:w="3488"/>
        <w:gridCol w:w="2669"/>
        <w:gridCol w:w="2091"/>
        <w:gridCol w:w="1931"/>
      </w:tblGrid>
      <w:tr>
        <w:trPr>
          <w:trHeight w:val="30" w:hRule="atLeast"/>
        </w:trPr>
        <w:tc>
          <w:tcPr>
            <w:tcW w:w="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Бағдарламалардың атауы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«Қаладағы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ауданның, аудан-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кенттің,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(село-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тің әкімі аппара-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«Ауылдық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келуді»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 үйінде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көрсету»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«Елді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сумен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тыру»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Құлан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8777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3624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Луговой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6920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Қорағаты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4369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6788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Қарақыстақ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Жаңатұрмыс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6409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Көкдөнен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4661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Көгершін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Өрнек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5716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Құмарық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5166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Ақыртөбе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5075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Тереңөзек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Қайыңды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5452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87358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8493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9"/>
        <w:gridCol w:w="2296"/>
        <w:gridCol w:w="3149"/>
        <w:gridCol w:w="2830"/>
        <w:gridCol w:w="2680"/>
        <w:gridCol w:w="1956"/>
      </w:tblGrid>
      <w:tr>
        <w:trPr>
          <w:trHeight w:val="30" w:hRule="atLeast"/>
        </w:trPr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Бағдарламалардың атауы</w:t>
            </w:r>
          </w:p>
        </w:tc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«Елді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жарықтандыру»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«Елді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ету»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«Елді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көгал-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дандыру»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Құлан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3642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16151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35341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Луговой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9108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Қорағаты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Қарақыстақ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10679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Жаңатұрмыс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7009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Көкдөнен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Көгершін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Өрнек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Құмарық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7752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Ақыртөбе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Тереңөзек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6847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Қайыңды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6622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17706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