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73bbe" w14:textId="b673b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Тіркелген салық ставкалары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Меркі аудандық мәслихатының 2009 жылғы 19 наурыздағы N 20-13 Шешімі. Жамбыл облысы Меркі ауданының Әділет басқармасында 2009 жылғы 24 сәуірде 65 нөмірімен тіркелді. Шешімінің қабылдау мерзімінің өтуіне байланысты қолдану тоқтатылды - Меркі аудандық Әділет басқармасының 2010 жылғы 27 мамырдағы № 4-1151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Ескерту: Шешімінің қабылдау мерзімінің өтуіне байланысты қолдану тоқтатылды - Меркі аудандық Әділет басқармасының 2010.05.27 № 4-1151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 (Салық кодексі)" Қазақстан Республикасының 2008 жылғы 10 желтоқсандағы Кодексінің 422 бабының 2 </w:t>
      </w:r>
      <w:r>
        <w:rPr>
          <w:rFonts w:ascii="Times New Roman"/>
          <w:b w:val="false"/>
          <w:i w:val="false"/>
          <w:color w:val="000000"/>
          <w:sz w:val="28"/>
        </w:rPr>
        <w:t>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 мәслихат 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Қызметін Меркі ауданының аумағында жүзеге асыратын барлық салық төлеушілер үшін айына салық салу бірлігіне бірыңғай тіркелген салық ставкалары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Меркі аудандық мәслихатының 2008 жылғы 26 наурызындағы № 7-14 "2008 жылға тіркелген жиынтық салық ставкаларын белгілеу туралы" шешімнің (нормативтік құқықтық кесімдерді мемлекеттік тіркеу тізілімінде № 6-6-53 болып тіркелген, 2008 жылғы 7 мамырдағы № 56 "Меркі тынысы"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                   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М. Отарбаев                            Т. Олжабай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Меркі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"19"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20-13 шешіміне қосымша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Қызметін Меркі ауданының аумағында жүзеге асыратын барлық салық төлеушілер үшін айына салық салу бірлігіне бірыңғай тіркелген салық ставкалары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254"/>
        <w:gridCol w:w="5811"/>
      </w:tblGrid>
      <w:tr>
        <w:trPr>
          <w:trHeight w:val="18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Реттік №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объектісінің атауы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салықтың ставкаларының мөлшері (айлық есептік көрсеткіш)</w:t>
            </w:r>
          </w:p>
        </w:tc>
      </w:tr>
      <w:tr>
        <w:trPr>
          <w:trHeight w:val="18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ойыншымен ойын өткізуге арналған, ұтыссыз ойын автоматы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8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Біреуден артық ойыншылардың қатысуымен ойын өткізуге арналған ұтыссыз ойын автоматы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8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өткізу үшін пайдаланылатын дербес компьютер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8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жолы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8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8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 үстелі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