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f432f" w14:textId="20f43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арналған аудандық бюджет туралы" Меркі аудандық мәслихатының 2008 жылғы 26 желтоқсандағы № 17-5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Меркі аудандық мәслихатының 2009 жылғы 24 ақпандағы N 19-3 шешімі. Жамбыл облысы Меркі ауданының әділет басқармасында 2009 жылғы 10 наурызда 63 нөмірімен тіркелді. Шешімінің қабылдау мерзімінің өтуіне байланысты қолдану тоқтатылды - Меркі аудандық Әділет басқармасының 2010 жылғы 27 мамырдағы № 4-1151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Ескерту: Шешімінің қабылдау мерзімінің өтуіне байланысты қолдану тоқтатылды - Меркі аудандық Әділет басқармасының 2010.05.27 № 4-1151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Бюджет кодексі" Қазақстан Республикасы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бабына және "2009 жылға арналған облыстық бюджет туралы" Жамбыл облыстық мәслихатының 2008 жылғы 18 желтоқсандағы № 10-4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Жамбыл облыстық мәслихатының 2009 жылғы 11 ақпандағы № 11-4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тіркеу тізіліміне № 1721 болып тіркелген) сәйкес аудандық мәслихат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"2009 жылға арналған аудандық бюджет туралы" Меркі аудандық мәслихатының 2008 жылғы 26 желтоқсандағы № 17-5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 мемлекеттік тіркеу тізілімінде № 6-6-62 болып тіркелген, 2009 жылғы 21-23 қаңтардағы № 9.10.11 "Меркі тынысы"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 "2698821" деген сан "2703321"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Бесінші абзацыстағы "2363857" деген сан "2368357"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 "2698821" деген сан "2733034"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тармақшадағы "0" деген сан "-29713"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тармақшадағы "0" деген сан "29713"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№ 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тіркеуден өткен күннен бастап күшіне енеді және 2009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                    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төрағасы:                      хатшысы: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М. Отарбаев                                Т. Олжабай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Меркі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24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19-3 шешіміне қосымша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Меркі ауданының 2009 жылға арналған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628"/>
        <w:gridCol w:w="759"/>
        <w:gridCol w:w="9301"/>
        <w:gridCol w:w="18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1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2703321</w:t>
            </w:r>
          </w:p>
        </w:tc>
      </w:tr>
      <w:tr>
        <w:trPr>
          <w:trHeight w:val="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313419</w:t>
            </w:r>
          </w:p>
        </w:tc>
      </w:tr>
      <w:tr>
        <w:trPr>
          <w:trHeight w:val="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84814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84814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119856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119856</w:t>
            </w:r>
          </w:p>
        </w:tc>
      </w:tr>
      <w:tr>
        <w:trPr>
          <w:trHeight w:val="4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81885</w:t>
            </w:r>
          </w:p>
        </w:tc>
      </w:tr>
      <w:tr>
        <w:trPr>
          <w:trHeight w:val="4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45806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7133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26661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</w:t>
            </w:r>
          </w:p>
        </w:tc>
      </w:tr>
      <w:tr>
        <w:trPr>
          <w:trHeight w:val="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 көрсетуге салынатын ішкі салықтар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22527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15325</w:t>
            </w:r>
          </w:p>
        </w:tc>
      </w:tr>
      <w:tr>
        <w:trPr>
          <w:trHeight w:val="6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</w:t>
            </w:r>
          </w:p>
        </w:tc>
      </w:tr>
      <w:tr>
        <w:trPr>
          <w:trHeight w:val="11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4337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4337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13945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</w:tr>
      <w:tr>
        <w:trPr>
          <w:trHeight w:val="6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бөлігіндегі түсімдер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6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 көрсетуді) өткізуден түсетін түсімдер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</w:p>
        </w:tc>
      </w:tr>
      <w:tr>
        <w:trPr>
          <w:trHeight w:val="1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 көрсетуді) өткізуден түсетін түсімдер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</w:p>
        </w:tc>
      </w:tr>
      <w:tr>
        <w:trPr>
          <w:trHeight w:val="14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7704</w:t>
            </w:r>
          </w:p>
        </w:tc>
      </w:tr>
      <w:tr>
        <w:trPr>
          <w:trHeight w:val="14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7704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5029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5029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2368357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2368357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"/>
        <w:gridCol w:w="706"/>
        <w:gridCol w:w="767"/>
        <w:gridCol w:w="804"/>
        <w:gridCol w:w="8179"/>
        <w:gridCol w:w="1834"/>
      </w:tblGrid>
      <w:tr>
        <w:trPr>
          <w:trHeight w:val="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2733034</w:t>
            </w:r>
          </w:p>
        </w:tc>
      </w:tr>
      <w:tr>
        <w:trPr>
          <w:trHeight w:val="3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167218</w:t>
            </w:r>
          </w:p>
        </w:tc>
      </w:tr>
      <w:tr>
        <w:trPr>
          <w:trHeight w:val="58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11597</w:t>
            </w:r>
          </w:p>
        </w:tc>
      </w:tr>
      <w:tr>
        <w:trPr>
          <w:trHeight w:val="66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11597</w:t>
            </w:r>
          </w:p>
        </w:tc>
      </w:tr>
      <w:tr>
        <w:trPr>
          <w:trHeight w:val="36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43569</w:t>
            </w:r>
          </w:p>
        </w:tc>
      </w:tr>
      <w:tr>
        <w:trPr>
          <w:trHeight w:val="58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41069</w:t>
            </w:r>
          </w:p>
        </w:tc>
      </w:tr>
      <w:tr>
        <w:trPr>
          <w:trHeight w:val="3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66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86126</w:t>
            </w:r>
          </w:p>
        </w:tc>
      </w:tr>
      <w:tr>
        <w:trPr>
          <w:trHeight w:val="94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86126</w:t>
            </w:r>
          </w:p>
        </w:tc>
      </w:tr>
      <w:tr>
        <w:trPr>
          <w:trHeight w:val="6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16470</w:t>
            </w:r>
          </w:p>
        </w:tc>
      </w:tr>
      <w:tr>
        <w:trPr>
          <w:trHeight w:val="3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13393</w:t>
            </w:r>
          </w:p>
        </w:tc>
      </w:tr>
      <w:tr>
        <w:trPr>
          <w:trHeight w:val="39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</w:t>
            </w:r>
          </w:p>
        </w:tc>
      </w:tr>
      <w:tr>
        <w:trPr>
          <w:trHeight w:val="60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9456</w:t>
            </w:r>
          </w:p>
        </w:tc>
      </w:tr>
      <w:tr>
        <w:trPr>
          <w:trHeight w:val="66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9456</w:t>
            </w:r>
          </w:p>
        </w:tc>
      </w:tr>
      <w:tr>
        <w:trPr>
          <w:trHeight w:val="34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</w:tr>
      <w:tr>
        <w:trPr>
          <w:trHeight w:val="34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</w:tr>
      <w:tr>
        <w:trPr>
          <w:trHeight w:val="6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</w:tr>
      <w:tr>
        <w:trPr>
          <w:trHeight w:val="6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құқық, сот, қылмыстық-атқару қызметі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</w:t>
            </w:r>
          </w:p>
        </w:tc>
      </w:tr>
      <w:tr>
        <w:trPr>
          <w:trHeight w:val="102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</w:t>
            </w:r>
          </w:p>
        </w:tc>
      </w:tr>
      <w:tr>
        <w:trPr>
          <w:trHeight w:val="60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жүру қозғалысын реттеу бойынша жабдықтар мен құралдарды пайдалану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</w:t>
            </w:r>
          </w:p>
        </w:tc>
      </w:tr>
      <w:tr>
        <w:trPr>
          <w:trHeight w:val="34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2156260</w:t>
            </w:r>
          </w:p>
        </w:tc>
      </w:tr>
      <w:tr>
        <w:trPr>
          <w:trHeight w:val="57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81799</w:t>
            </w:r>
          </w:p>
        </w:tc>
      </w:tr>
      <w:tr>
        <w:trPr>
          <w:trHeight w:val="60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81799</w:t>
            </w:r>
          </w:p>
        </w:tc>
      </w:tr>
      <w:tr>
        <w:trPr>
          <w:trHeight w:val="87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1905572</w:t>
            </w:r>
          </w:p>
        </w:tc>
      </w:tr>
      <w:tr>
        <w:trPr>
          <w:trHeight w:val="3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1806749</w:t>
            </w:r>
          </w:p>
        </w:tc>
      </w:tr>
      <w:tr>
        <w:trPr>
          <w:trHeight w:val="45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59502</w:t>
            </w:r>
          </w:p>
        </w:tc>
      </w:tr>
      <w:tr>
        <w:trPr>
          <w:trHeight w:val="67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мемлекеттік жүйенің жаңа технологияларын енгізу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6357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32964</w:t>
            </w:r>
          </w:p>
        </w:tc>
      </w:tr>
      <w:tr>
        <w:trPr>
          <w:trHeight w:val="13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31915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бөліміің қызметін қамтамасыз ету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5737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7378</w:t>
            </w:r>
          </w:p>
        </w:tc>
      </w:tr>
      <w:tr>
        <w:trPr>
          <w:trHeight w:val="105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18800</w:t>
            </w:r>
          </w:p>
        </w:tc>
      </w:tr>
      <w:tr>
        <w:trPr>
          <w:trHeight w:val="64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131974</w:t>
            </w:r>
          </w:p>
        </w:tc>
      </w:tr>
      <w:tr>
        <w:trPr>
          <w:trHeight w:val="49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131974</w:t>
            </w:r>
          </w:p>
        </w:tc>
      </w:tr>
      <w:tr>
        <w:trPr>
          <w:trHeight w:val="45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159921</w:t>
            </w:r>
          </w:p>
        </w:tc>
      </w:tr>
      <w:tr>
        <w:trPr>
          <w:trHeight w:val="72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</w:t>
            </w:r>
          </w:p>
        </w:tc>
      </w:tr>
      <w:tr>
        <w:trPr>
          <w:trHeight w:val="43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</w:t>
            </w:r>
          </w:p>
        </w:tc>
      </w:tr>
      <w:tr>
        <w:trPr>
          <w:trHeight w:val="72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137305</w:t>
            </w:r>
          </w:p>
        </w:tc>
      </w:tr>
      <w:tr>
        <w:trPr>
          <w:trHeight w:val="37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5813</w:t>
            </w:r>
          </w:p>
        </w:tc>
      </w:tr>
      <w:tr>
        <w:trPr>
          <w:trHeight w:val="102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мамандарына отын сатып алу бойынша әлеуметтік көмек көрсету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39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18400</w:t>
            </w:r>
          </w:p>
        </w:tc>
      </w:tr>
      <w:tr>
        <w:trPr>
          <w:trHeight w:val="36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6170</w:t>
            </w:r>
          </w:p>
        </w:tc>
      </w:tr>
      <w:tr>
        <w:trPr>
          <w:trHeight w:val="81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16041</w:t>
            </w:r>
          </w:p>
        </w:tc>
      </w:tr>
      <w:tr>
        <w:trPr>
          <w:trHeight w:val="6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тәрбиеленіп оқытылатын мүгедек балаларды материалдық қамтамасыз ету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5281</w:t>
            </w:r>
          </w:p>
        </w:tc>
      </w:tr>
      <w:tr>
        <w:trPr>
          <w:trHeight w:val="60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арналған мемлекеттік жәрдемақы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80600</w:t>
            </w:r>
          </w:p>
        </w:tc>
      </w:tr>
      <w:tr>
        <w:trPr>
          <w:trHeight w:val="132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</w:t>
            </w:r>
          </w:p>
        </w:tc>
      </w:tr>
      <w:tr>
        <w:trPr>
          <w:trHeight w:val="69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17248</w:t>
            </w:r>
          </w:p>
        </w:tc>
      </w:tr>
      <w:tr>
        <w:trPr>
          <w:trHeight w:val="87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16218</w:t>
            </w:r>
          </w:p>
        </w:tc>
      </w:tr>
      <w:tr>
        <w:trPr>
          <w:trHeight w:val="8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</w:tr>
      <w:tr>
        <w:trPr>
          <w:trHeight w:val="39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116115</w:t>
            </w:r>
          </w:p>
        </w:tc>
      </w:tr>
      <w:tr>
        <w:trPr>
          <w:trHeight w:val="69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49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96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6680</w:t>
            </w:r>
          </w:p>
        </w:tc>
      </w:tr>
      <w:tr>
        <w:trPr>
          <w:trHeight w:val="6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64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88235</w:t>
            </w:r>
          </w:p>
        </w:tc>
      </w:tr>
      <w:tr>
        <w:trPr>
          <w:trHeight w:val="4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88235</w:t>
            </w:r>
          </w:p>
        </w:tc>
      </w:tr>
      <w:tr>
        <w:trPr>
          <w:trHeight w:val="72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</w:p>
        </w:tc>
      </w:tr>
      <w:tr>
        <w:trPr>
          <w:trHeight w:val="6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6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аббаттандыру мен көгалдандыру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94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60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жоқтарды жерлеу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5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11630</w:t>
            </w:r>
          </w:p>
        </w:tc>
      </w:tr>
      <w:tr>
        <w:trPr>
          <w:trHeight w:val="43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90089</w:t>
            </w:r>
          </w:p>
        </w:tc>
      </w:tr>
      <w:tr>
        <w:trPr>
          <w:trHeight w:val="10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31450</w:t>
            </w:r>
          </w:p>
        </w:tc>
      </w:tr>
      <w:tr>
        <w:trPr>
          <w:trHeight w:val="42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31450</w:t>
            </w:r>
          </w:p>
        </w:tc>
      </w:tr>
      <w:tr>
        <w:trPr>
          <w:trHeight w:val="69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6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18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72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28380</w:t>
            </w:r>
          </w:p>
        </w:tc>
      </w:tr>
      <w:tr>
        <w:trPr>
          <w:trHeight w:val="46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28161</w:t>
            </w:r>
          </w:p>
        </w:tc>
      </w:tr>
      <w:tr>
        <w:trPr>
          <w:trHeight w:val="5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</w:tr>
      <w:tr>
        <w:trPr>
          <w:trHeight w:val="58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6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66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5137</w:t>
            </w:r>
          </w:p>
        </w:tc>
      </w:tr>
      <w:tr>
        <w:trPr>
          <w:trHeight w:val="60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5137</w:t>
            </w:r>
          </w:p>
        </w:tc>
      </w:tr>
      <w:tr>
        <w:trPr>
          <w:trHeight w:val="6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9073</w:t>
            </w:r>
          </w:p>
        </w:tc>
      </w:tr>
      <w:tr>
        <w:trPr>
          <w:trHeight w:val="67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3813</w:t>
            </w:r>
          </w:p>
        </w:tc>
      </w:tr>
      <w:tr>
        <w:trPr>
          <w:trHeight w:val="6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5260</w:t>
            </w:r>
          </w:p>
        </w:tc>
      </w:tr>
      <w:tr>
        <w:trPr>
          <w:trHeight w:val="66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4349</w:t>
            </w:r>
          </w:p>
        </w:tc>
      </w:tr>
      <w:tr>
        <w:trPr>
          <w:trHeight w:val="60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4349</w:t>
            </w:r>
          </w:p>
        </w:tc>
      </w:tr>
      <w:tr>
        <w:trPr>
          <w:trHeight w:val="99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15207</w:t>
            </w:r>
          </w:p>
        </w:tc>
      </w:tr>
      <w:tr>
        <w:trPr>
          <w:trHeight w:val="6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11147</w:t>
            </w:r>
          </w:p>
        </w:tc>
      </w:tr>
      <w:tr>
        <w:trPr>
          <w:trHeight w:val="60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8426</w:t>
            </w:r>
          </w:p>
        </w:tc>
      </w:tr>
      <w:tr>
        <w:trPr>
          <w:trHeight w:val="46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жануарлады санитарлық союды ұйымдастыру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6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аудандардың (облыстық маңызы бар қалалардың) бюджеттеріне ауылдық елді мекендер саласының мамандарын әлеуметтік қолдау шараларын іске асыру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</w:t>
            </w:r>
          </w:p>
        </w:tc>
      </w:tr>
      <w:tr>
        <w:trPr>
          <w:trHeight w:val="60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</w:t>
            </w:r>
          </w:p>
        </w:tc>
      </w:tr>
      <w:tr>
        <w:trPr>
          <w:trHeight w:val="45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</w:t>
            </w:r>
          </w:p>
        </w:tc>
      </w:tr>
      <w:tr>
        <w:trPr>
          <w:trHeight w:val="60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10162</w:t>
            </w:r>
          </w:p>
        </w:tc>
      </w:tr>
      <w:tr>
        <w:trPr>
          <w:trHeight w:val="58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6494</w:t>
            </w:r>
          </w:p>
        </w:tc>
      </w:tr>
      <w:tr>
        <w:trPr>
          <w:trHeight w:val="34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</w:t>
            </w:r>
          </w:p>
        </w:tc>
      </w:tr>
      <w:tr>
        <w:trPr>
          <w:trHeight w:val="117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(бағдарламалардың) техникалық-экономикалық негіздемелерін әзірлеу және оларға сараптама жасау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</w:t>
            </w:r>
          </w:p>
        </w:tc>
      </w:tr>
      <w:tr>
        <w:trPr>
          <w:trHeight w:val="6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</w:t>
            </w:r>
          </w:p>
        </w:tc>
      </w:tr>
      <w:tr>
        <w:trPr>
          <w:trHeight w:val="55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</w:t>
            </w:r>
          </w:p>
        </w:tc>
      </w:tr>
      <w:tr>
        <w:trPr>
          <w:trHeight w:val="34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5675</w:t>
            </w:r>
          </w:p>
        </w:tc>
      </w:tr>
      <w:tr>
        <w:trPr>
          <w:trHeight w:val="100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5675</w:t>
            </w:r>
          </w:p>
        </w:tc>
      </w:tr>
      <w:tr>
        <w:trPr>
          <w:trHeight w:val="6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5675</w:t>
            </w:r>
          </w:p>
        </w:tc>
      </w:tr>
      <w:tr>
        <w:trPr>
          <w:trHeight w:val="39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10912</w:t>
            </w:r>
          </w:p>
        </w:tc>
      </w:tr>
      <w:tr>
        <w:trPr>
          <w:trHeight w:val="66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3788</w:t>
            </w:r>
          </w:p>
        </w:tc>
      </w:tr>
      <w:tr>
        <w:trPr>
          <w:trHeight w:val="34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3788</w:t>
            </w:r>
          </w:p>
        </w:tc>
      </w:tr>
      <w:tr>
        <w:trPr>
          <w:trHeight w:val="6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9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9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5124</w:t>
            </w:r>
          </w:p>
        </w:tc>
      </w:tr>
      <w:tr>
        <w:trPr>
          <w:trHeight w:val="9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жұмысын қамтамасыз ету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5124</w:t>
            </w:r>
          </w:p>
        </w:tc>
      </w:tr>
      <w:tr>
        <w:trPr>
          <w:trHeight w:val="30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64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58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39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тапшылығы(профициті)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-29713</w:t>
            </w:r>
          </w:p>
        </w:tc>
      </w:tr>
      <w:tr>
        <w:trPr>
          <w:trHeight w:val="6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29713</w:t>
            </w:r>
          </w:p>
        </w:tc>
      </w:tr>
      <w:tr>
        <w:trPr>
          <w:trHeight w:val="30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