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4bfcc" w14:textId="4c4bf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аудандық бюджет туралы" Қордай аудандық мәслихатының 2008 жылғы 26 желтоқсандағы N 12-4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аудандық мәслихатының 2009 жылғы 30 қарашадағы N 21-2 Шешімі. Жамбыл облысы Қордай ауданының Әділет басқармасында 2009 жылғы 1 желтоқсанда 83 нөмірімен тіркелді. Шешімнің қабылдау мерзімінің өтуіне байланысты қолдану тоқтатылды (Жамбыл облыстық Әділет департаментінің 2013 жылғы 11 наурыздағы N 2-2-17/388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өтуіне байланысты қолдану тоқтатылды (Жамбыл облыстық Әділет департаментінің 2013 жылғы 11 наурыздағы N 2-2-17/388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бабтарына және “Қазақстан Республикасындағы жергілікті мемлекеттік басқару және өзін-өзі басқару туралы” Қазақстан Республикасының 2001 жылғы 23 қаңтардағы Заңының 6 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«2009 жылға арналған аудандық бюджет туралы» Қордай аудандық мәслихатының 2008 жылғы 26 желтоқсандағы № 12-4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кесімдердің мемлекеттік тіркеу Тізілімінде № 6-5-71 болып тіркелген, 2009 жылғы 17 қаңтарда аудандық “Қордай шамшырағы” - “Кордайский маяк”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«3860293» сандары «3878147»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«3345873» сандары «3363727»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тармақшадағы «3904114» сандары «3921968»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1-қосымшасы осы шешімнің қосымшасына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тіркеуден өткен күннен бастап күшіне енеді және 2009 жылдың 1 қаңтарынан қолданысқа енгізіледі.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            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 Әлімбет                                 Т. Сүгірбай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Қордай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30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21-2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Қордай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12-4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аудандық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829"/>
        <w:gridCol w:w="670"/>
        <w:gridCol w:w="8965"/>
        <w:gridCol w:w="1927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25" w:hRule="atLeast"/>
        </w:trPr>
        <w:tc>
          <w:tcPr>
            <w:tcW w:w="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3878147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435349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79582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79582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72447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72447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248115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165942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12124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65617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27979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15771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6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7226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7226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74111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 кірістер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9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45317</w:t>
            </w:r>
          </w:p>
        </w:tc>
      </w:tr>
      <w:tr>
        <w:trPr>
          <w:trHeight w:val="11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45317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27366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27366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ТҮСКЕН ТҮСІМДЕР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ТҮСІМДЕРІ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3363727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3363727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3363727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720"/>
        <w:gridCol w:w="721"/>
        <w:gridCol w:w="9856"/>
        <w:gridCol w:w="19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" w:hRule="atLeast"/>
        </w:trPr>
        <w:tc>
          <w:tcPr>
            <w:tcW w:w="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3921968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232513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10766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10766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38796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38435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150599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150599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22552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17937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2645341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179515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179515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2355551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2296667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45548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трансферттердің есебінен білім берудің мемлекеттік жүйесіне оқытудың жаңа технологияларын енгізу 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12697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12697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93779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8242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28049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321669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10395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10395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292891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67043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14868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53773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16783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92302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18383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17068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</w:t>
            </w:r>
          </w:p>
        </w:tc>
      </w:tr>
      <w:tr>
        <w:trPr>
          <w:trHeight w:val="6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242809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10256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10256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168494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168494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64059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22488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318163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259829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259829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31466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30466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тілді дамыту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8212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бөлімінің қызметін қамтамасыз ету 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22388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13176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9073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42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8288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108695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108695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108695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18471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9688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9688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-4554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-39267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ТАПШЫЛЫҒЫН ҚАРЖЫЛАНДЫРУ (ПРОФИЦИТІН ПАЙДАЛАНУ) 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39267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