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4f64" w14:textId="bda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Жамбыл аудандық мәслихатының 2008 жылғы 26 желтоқсандағы N 16-5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2009 жылғы 11 қарашадағы N 24-2 Шешімі. Жамбыл облысы Жамбыл ауданының Әділет басқармасында 2009 жылғы 24 қарашада 103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29 қазандағы облыстық мәслихаттың № 16-5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1729 болып тіркелген)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Жамбыл аудандық мәслихатының 2008 жылғы 26 желтоқсандағы № 16/5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6-3-75 болып тіркелген, 2009 жылғы 10 қаңтардағы № 4 «Шұғыла-Радуга» газетінде жарияланған) келесі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«2781984» сандары «2790284»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«10973» сандары «14582»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«46972» сандары «19994»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«2421334» сандары «2471134»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«2793410» сандары «2801710»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5-қосымшалары осы шешімнің 1 және 2-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Бекеев                                  Ә. Мәнтеев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16-5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27"/>
        <w:gridCol w:w="690"/>
        <w:gridCol w:w="8905"/>
        <w:gridCol w:w="2115"/>
      </w:tblGrid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2790284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жұмыстарына сотталғандардың еңбекақысынан ұсталатын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учаскеларін жалдау құқығын сатқаны үшін төлем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4"/>
        <w:gridCol w:w="753"/>
        <w:gridCol w:w="8804"/>
        <w:gridCol w:w="21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1663843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және су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жасалынған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16-5 шешіміне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(селолық) округтердің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049"/>
        <w:gridCol w:w="2273"/>
        <w:gridCol w:w="1270"/>
        <w:gridCol w:w="1286"/>
        <w:gridCol w:w="1184"/>
        <w:gridCol w:w="1182"/>
        <w:gridCol w:w="1555"/>
        <w:gridCol w:w="1838"/>
      </w:tblGrid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(селолық), округ әкімінің аппараттарының атауы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"Қаладағы аудан, аудандық маңызы бар қала, кент, ауыл (село), ауылдық (селолық), округ әкімінің аппараттарының қызметін қамтамасыз ету"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көркейту және көгалдандыру"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ауылдық (селолық) округтерде автомобиль жолдарының жұмыс істеуін қамтамасыз ету"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