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a799a" w14:textId="16a79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Байзақ аудандық Мәслихатының 2008 жылғы 29 желтоқсандағы N 14-4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аудандық мәслихатының 2009 жылғы 12 қарашадағы N 22-2 Шешімі. Жамбыл облысы Байзақ ауданының Әділет басқармасында 2009 жылғы 25 қарашада 99 нөмірімен тіркелді. Қолданылу мерзімінің аяқталуына байланысты күші жойылды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(Жамбыл облыстық Әділет департаментінің 11.03.2013 № 2-2-17/388 хаты).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«2009 жылға арналған облыстық бюджет туралы» Жамбыл облыстық мәслихатының 2008 жылғы 18 желтоқсандағы № 10-4 шешіміне өзгерістер енгізу туралы» Жамбыл облыстық мәслихатының 2009 жылғы 29 қазандағы № 16-5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1729 болып тіркелген) сәйкес, Байзақ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«2009 жылға арналған аудандық бюджет туралы» Байзақ аудандық мәслихатының 2008 жылғы 29 желтоқсандағы № 14-4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6-2-86 болып тіркелген, 2009 жылдың 17 қаңтарында «Ауыл жаңалығы»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«3504007» деген сандар «3468307»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«246804» деген сандар «247014»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«24344» деген сандар «24134»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«3217209» деген сандар «3181509»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«3493207» деген сандар «3457522»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«11000» деген сандар «10985»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«11000» деген сандар «10985»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1-қосымшасы осы шешімнің 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2009 жылдың 1 қаңтарынан қолданысқа енгізіледі.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Мақұлбаев                               А. Унетаева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22-2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14-4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жылғы бюджетті нақтылау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30"/>
        <w:gridCol w:w="550"/>
        <w:gridCol w:w="9755"/>
        <w:gridCol w:w="229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арналған бюджет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3468307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247014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62513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62513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87136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87136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84310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62429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8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24134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8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8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11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22161</w:t>
            </w:r>
          </w:p>
        </w:tc>
      </w:tr>
      <w:tr>
        <w:trPr>
          <w:trHeight w:val="14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22161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3181509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3181509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691"/>
        <w:gridCol w:w="731"/>
        <w:gridCol w:w="9352"/>
        <w:gridCol w:w="2339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арналған бюджет</w:t>
            </w:r>
          </w:p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3457522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190503</w:t>
            </w:r>
          </w:p>
        </w:tc>
      </w:tr>
      <w:tr>
        <w:trPr>
          <w:trHeight w:val="5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</w:p>
        </w:tc>
      </w:tr>
      <w:tr>
        <w:trPr>
          <w:trHeight w:val="6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56105</w:t>
            </w:r>
          </w:p>
        </w:tc>
      </w:tr>
      <w:tr>
        <w:trPr>
          <w:trHeight w:val="5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54421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46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96047</w:t>
            </w:r>
          </w:p>
        </w:tc>
      </w:tr>
      <w:tr>
        <w:trPr>
          <w:trHeight w:val="73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96047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15503</w:t>
            </w:r>
          </w:p>
        </w:tc>
      </w:tr>
      <w:tr>
        <w:trPr>
          <w:trHeight w:val="46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6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</w:t>
            </w:r>
          </w:p>
        </w:tc>
      </w:tr>
      <w:tr>
        <w:trPr>
          <w:trHeight w:val="46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4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6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46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2575326</w:t>
            </w:r>
          </w:p>
        </w:tc>
      </w:tr>
      <w:tr>
        <w:trPr>
          <w:trHeight w:val="6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93457</w:t>
            </w:r>
          </w:p>
        </w:tc>
      </w:tr>
      <w:tr>
        <w:trPr>
          <w:trHeight w:val="4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93457</w:t>
            </w:r>
          </w:p>
        </w:tc>
      </w:tr>
      <w:tr>
        <w:trPr>
          <w:trHeight w:val="52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</w:t>
            </w:r>
          </w:p>
        </w:tc>
      </w:tr>
      <w:tr>
        <w:trPr>
          <w:trHeight w:val="5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1995910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1920221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43902</w:t>
            </w:r>
          </w:p>
        </w:tc>
      </w:tr>
      <w:tr>
        <w:trPr>
          <w:trHeight w:val="75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білім берудің мемлекеттік жүйесіне оқытудың жаңа технологияларын енгізу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31787</w:t>
            </w:r>
          </w:p>
        </w:tc>
      </w:tr>
      <w:tr>
        <w:trPr>
          <w:trHeight w:val="6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12710</w:t>
            </w:r>
          </w:p>
        </w:tc>
      </w:tr>
      <w:tr>
        <w:trPr>
          <w:trHeight w:val="43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12710</w:t>
            </w:r>
          </w:p>
        </w:tc>
      </w:tr>
      <w:tr>
        <w:trPr>
          <w:trHeight w:val="5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190707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</w:t>
            </w:r>
          </w:p>
        </w:tc>
      </w:tr>
      <w:tr>
        <w:trPr>
          <w:trHeight w:val="8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5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160970</w:t>
            </w:r>
          </w:p>
        </w:tc>
      </w:tr>
      <w:tr>
        <w:trPr>
          <w:trHeight w:val="40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280100</w:t>
            </w:r>
          </w:p>
        </w:tc>
      </w:tr>
      <w:tr>
        <w:trPr>
          <w:trHeight w:val="3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280100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223791</w:t>
            </w:r>
          </w:p>
        </w:tc>
      </w:tr>
      <w:tr>
        <w:trPr>
          <w:trHeight w:val="6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</w:t>
            </w:r>
          </w:p>
        </w:tc>
      </w:tr>
      <w:tr>
        <w:trPr>
          <w:trHeight w:val="4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197380</w:t>
            </w:r>
          </w:p>
        </w:tc>
      </w:tr>
      <w:tr>
        <w:trPr>
          <w:trHeight w:val="1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50353</w:t>
            </w:r>
          </w:p>
        </w:tc>
      </w:tr>
      <w:tr>
        <w:trPr>
          <w:trHeight w:val="12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</w:t>
            </w:r>
          </w:p>
        </w:tc>
      </w:tr>
      <w:tr>
        <w:trPr>
          <w:trHeight w:val="3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29258</w:t>
            </w:r>
          </w:p>
        </w:tc>
      </w:tr>
      <w:tr>
        <w:trPr>
          <w:trHeight w:val="5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</w:t>
            </w:r>
          </w:p>
        </w:tc>
      </w:tr>
      <w:tr>
        <w:trPr>
          <w:trHeight w:val="40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</w:t>
            </w:r>
          </w:p>
        </w:tc>
      </w:tr>
      <w:tr>
        <w:trPr>
          <w:trHeight w:val="4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75518</w:t>
            </w:r>
          </w:p>
        </w:tc>
      </w:tr>
      <w:tr>
        <w:trPr>
          <w:trHeight w:val="11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</w:t>
            </w:r>
          </w:p>
        </w:tc>
      </w:tr>
      <w:tr>
        <w:trPr>
          <w:trHeight w:val="6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19955</w:t>
            </w:r>
          </w:p>
        </w:tc>
      </w:tr>
      <w:tr>
        <w:trPr>
          <w:trHeight w:val="6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19107</w:t>
            </w:r>
          </w:p>
        </w:tc>
      </w:tr>
      <w:tr>
        <w:trPr>
          <w:trHeight w:val="6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75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217812</w:t>
            </w:r>
          </w:p>
        </w:tc>
      </w:tr>
      <w:tr>
        <w:trPr>
          <w:trHeight w:val="5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82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4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167574</w:t>
            </w:r>
          </w:p>
        </w:tc>
      </w:tr>
      <w:tr>
        <w:trPr>
          <w:trHeight w:val="52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167574</w:t>
            </w:r>
          </w:p>
        </w:tc>
      </w:tr>
      <w:tr>
        <w:trPr>
          <w:trHeight w:val="6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6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23325</w:t>
            </w:r>
          </w:p>
        </w:tc>
      </w:tr>
      <w:tr>
        <w:trPr>
          <w:trHeight w:val="1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</w:t>
            </w:r>
          </w:p>
        </w:tc>
      </w:tr>
      <w:tr>
        <w:trPr>
          <w:trHeight w:val="75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</w:t>
            </w:r>
          </w:p>
        </w:tc>
      </w:tr>
      <w:tr>
        <w:trPr>
          <w:trHeight w:val="3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3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90404</w:t>
            </w:r>
          </w:p>
        </w:tc>
      </w:tr>
      <w:tr>
        <w:trPr>
          <w:trHeight w:val="4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41788</w:t>
            </w:r>
          </w:p>
        </w:tc>
      </w:tr>
      <w:tr>
        <w:trPr>
          <w:trHeight w:val="16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39699</w:t>
            </w:r>
          </w:p>
        </w:tc>
      </w:tr>
      <w:tr>
        <w:trPr>
          <w:trHeight w:val="45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</w:t>
            </w:r>
          </w:p>
        </w:tc>
      </w:tr>
      <w:tr>
        <w:trPr>
          <w:trHeight w:val="5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</w:p>
        </w:tc>
      </w:tr>
      <w:tr>
        <w:trPr>
          <w:trHeight w:val="3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4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6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46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21535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5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</w:t>
            </w:r>
          </w:p>
        </w:tc>
      </w:tr>
      <w:tr>
        <w:trPr>
          <w:trHeight w:val="4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</w:t>
            </w:r>
          </w:p>
        </w:tc>
      </w:tr>
      <w:tr>
        <w:trPr>
          <w:trHeight w:val="45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6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</w:t>
            </w:r>
          </w:p>
        </w:tc>
      </w:tr>
      <w:tr>
        <w:trPr>
          <w:trHeight w:val="3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</w:p>
        </w:tc>
      </w:tr>
      <w:tr>
        <w:trPr>
          <w:trHeight w:val="46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5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</w:t>
            </w:r>
          </w:p>
        </w:tc>
      </w:tr>
      <w:tr>
        <w:trPr>
          <w:trHeight w:val="4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</w:t>
            </w:r>
          </w:p>
        </w:tc>
      </w:tr>
      <w:tr>
        <w:trPr>
          <w:trHeight w:val="82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118435</w:t>
            </w:r>
          </w:p>
        </w:tc>
      </w:tr>
      <w:tr>
        <w:trPr>
          <w:trHeight w:val="45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</w:t>
            </w:r>
          </w:p>
        </w:tc>
      </w:tr>
      <w:tr>
        <w:trPr>
          <w:trHeight w:val="3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8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7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</w:t>
            </w:r>
          </w:p>
        </w:tc>
      </w:tr>
      <w:tr>
        <w:trPr>
          <w:trHeight w:val="4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</w:t>
            </w:r>
          </w:p>
        </w:tc>
      </w:tr>
      <w:tr>
        <w:trPr>
          <w:trHeight w:val="9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101040</w:t>
            </w:r>
          </w:p>
        </w:tc>
      </w:tr>
      <w:tr>
        <w:trPr>
          <w:trHeight w:val="10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101040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9829</w:t>
            </w:r>
          </w:p>
        </w:tc>
      </w:tr>
      <w:tr>
        <w:trPr>
          <w:trHeight w:val="3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</w:t>
            </w:r>
          </w:p>
        </w:tc>
      </w:tr>
      <w:tr>
        <w:trPr>
          <w:trHeight w:val="82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оларға сараптама жасау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6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45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17398</w:t>
            </w:r>
          </w:p>
        </w:tc>
      </w:tr>
      <w:tr>
        <w:trPr>
          <w:trHeight w:val="7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17398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17398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</w:t>
            </w:r>
          </w:p>
        </w:tc>
      </w:tr>
      <w:tr>
        <w:trPr>
          <w:trHeight w:val="5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</w:tr>
      <w:tr>
        <w:trPr>
          <w:trHeight w:val="52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</w:tr>
      <w:tr>
        <w:trPr>
          <w:trHeight w:val="75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</w:t>
            </w:r>
          </w:p>
        </w:tc>
      </w:tr>
      <w:tr>
        <w:trPr>
          <w:trHeight w:val="73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</w:tr>
      <w:tr>
        <w:trPr>
          <w:trHeight w:val="5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</w:tr>
      <w:tr>
        <w:trPr>
          <w:trHeight w:val="22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</w:p>
        </w:tc>
      </w:tr>
      <w:tr>
        <w:trPr>
          <w:trHeight w:val="2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</w:p>
        </w:tc>
      </w:tr>
      <w:tr>
        <w:trPr>
          <w:trHeight w:val="5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-200</w:t>
            </w:r>
          </w:p>
        </w:tc>
      </w:tr>
      <w:tr>
        <w:trPr>
          <w:trHeight w:val="5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