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43485" w14:textId="6f434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арналған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ауданы әкімдігінің 2009 жылғы 2 ақпандағы № 70 қаулысы. Жамбыл облысы Байзақ ауданының Әділет басқармасында 2009 жылғы 19 ақпанда 88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31-бабы негізінде, "Халықты жұмыспен қамту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7-бабына және Қазақстан Республикасы Үкіметінің 2001 жылғы 19 маусымдағы № 836 "Халықты жұмыспен қамту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жөніндегі шаралар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мен қаржыландырудың ережесіне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2009 жылы қоғамдық жұмыстар жүргізілетін аудан аумағындағы мекемелердің тізбесі № 1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2009 жылға арналған қоғамдық жұмыс түрлері мен көлемі, нақты жағдайлары, қатысушылардың еңбегіне төленетін ақының мөлшері және оларды қаржыландыру көздері, қоғамдық жұмыстарға сұраныс пен ұсыныс № 2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"Байзақ ауданы әкімдігінің жұмыспен қамту және әлеуметтік бағдарламалар бөлімі» мемлекеттік мекемесі (Б. Абдрахманова), ауылдық округтердің әкімдері азаматтарды қоғамдық жұмысқа тартқан кезеңде нысаналы топтарға жататын жұмыссыз азаматтарды ескерсін.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Қоғамдық жұмысқа қатысатын азаматтардың еңбек ақысы "2009-2011 жылдарға арналған республикалық бюджет туралы"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ең төменгі жалақы көлемінің 1,5 еселенген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Жұмыспен қамту мәселелері жөніндегі аудандағы уәкілетті орган - "Байзақ ауданы әкімдігінің жұмыспен қамту және әлеуметтік бағдарламалар бөлімі" мемлекеттік мекемесі жұмыс берушімен қоғамдық жұмыстарды орындауға үлгілік шарт жасассын.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аудан әкімінің орынбасары Қ. Садубаевқа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әділет органдарында мемлекеттік тіркелген күннен бастап заңды күшіне енеді және бұқаралық ақпарат құралдарында алғашқы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 Құлекеев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Байзақ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70 қаулысына № 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жылы қоғамдық жұмыстар жүргізілетін аудан аумағындағы мекемелердің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"Ботамойнақ ауылдық округі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"Бурыл ауылдық округі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"Диқан ауылдық округі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"Жалғызтөбе ауылдық округі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"Жаңатұрмыс ауылдық округі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"Көктал ауылы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"Көптерек ауылы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"Қостөбе ауылдық округі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"Қызыл жұлдыз ауылдық округі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"Мырзатай ауылдық округі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"Сазтерек ауылдық округі әкімінің аппараты»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"Сарыкемер ауылдық округі әкімінің аппараты»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"Суханбаев ауылдық округі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"Темірбек ауылдық округі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"Түймекент ауылдық округі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"Ынтымақ ауылдық округі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"Үлгілі ауылдық округі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"Байзақжылукоммуналсервис" мемлекеттік коммуналдық кәсіпорны.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Байзақ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70 қаулысына № 2-қосымша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жылға арналған қоғамдық жұмыс түрлері, көлемі мен нақты жағдайлары, қатысушылардың еңбегіне төленетін ақының мөлшері және оларды қаржыландыру көздері, қоғамдық жұмыстарға сұраныс пен ұсыныс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4280"/>
        <w:gridCol w:w="5931"/>
        <w:gridCol w:w="2832"/>
      </w:tblGrid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түрлері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Нақты жұмыс түрлері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Көлемі</w:t>
            </w:r>
          </w:p>
        </w:tc>
      </w:tr>
      <w:tr>
        <w:trPr>
          <w:trHeight w:val="23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 экологиялық сауықтыру (көріктендіру көгеріштендіру және тазалық жұмыстары)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1.Арық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2.Күл-қоқыс 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3.Жол құрлысы және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4.Гүл егу жұмыстары және гүлзарларды күту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5.Тал егу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6.Күзету, суару, күту, және ретке келтіру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7.Тал түбін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8.Бағана сырлау,әктеу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9.Насихат тақталарын жаңалау, сырлау, жазу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10.Басқа да жұмыстар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 тн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км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 м2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37150 түп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26275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м2</w:t>
            </w:r>
          </w:p>
        </w:tc>
      </w:tr>
      <w:tr>
        <w:trPr>
          <w:trHeight w:val="5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"Жасыл ел" бағдарламасы және ауыл әкімдерінің ұйымдастыруымен егілген талдардың сақталуын қамтамасыз ету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Күзету, суғару, күту және ретке келтіру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га</w:t>
            </w:r>
          </w:p>
        </w:tc>
      </w:tr>
      <w:tr>
        <w:trPr>
          <w:trHeight w:val="7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аймақтық науқандар өткізу шараларына қатысу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1.Сауалнама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2.Сайлау, санақ жұмыстарына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3.Басқа да жұмыстар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сәйкес</w:t>
            </w:r>
          </w:p>
        </w:tc>
      </w:tr>
      <w:tr>
        <w:trPr>
          <w:trHeight w:val="5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мекемелерді қысқа мерзімге дайындауға қатысу, соғыс ардагерлерімен мүгедектерге, жалғызбасты қарттарға жәрдемдесу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1.Ағымды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2.Отын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3.Аулаларды ретке келтіру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сәйкес</w:t>
            </w:r>
          </w:p>
        </w:tc>
      </w:tr>
      <w:tr>
        <w:trPr>
          <w:trHeight w:val="1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4"/>
        <w:gridCol w:w="9614"/>
        <w:gridCol w:w="1301"/>
        <w:gridCol w:w="1201"/>
      </w:tblGrid>
      <w:tr>
        <w:trPr>
          <w:trHeight w:val="225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көздері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Еңбекақы мөлшері (адам басына)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</w:t>
            </w:r>
          </w:p>
        </w:tc>
      </w:tr>
      <w:tr>
        <w:trPr>
          <w:trHeight w:val="885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"2009-2011 жылдарға арналған республикалық бюджет туралы" Қазақстан Республикасының 2008 жылғы 4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белгіленген ең төменгі жалақы көлемінің 1,5 еселенген мөлшерінде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825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"2009-2011 жылдарға арналған республикалық бюджет туралы" Қазақстан Республикасының 2008 жылғы 4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белгіленген ең төменгі жалақы көлемінің 1,5 еселенген мөлшерінде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885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"2009-2011 жылдарға арналған республикалық бюджет туралы" Қазақстан Республикасының 2008 жылғы 4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белгіленген ең төменгі жалақы көлемінің 1,5 еселенген мөлшерінде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525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"2009-2011 жылдарға арналған республикалық бюджет туралы" Қазақстан Республикасының 2008 жылғы 4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белгіленген ең төменгі жалақы көлемінің 1,5 еселенген мөлшерінде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7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