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672ac" w14:textId="46672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Облыстық маңызы бар автомобиль жолдарының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әкімиятының 2009 жылғы 27 мамырдағы N 207 Қаулысы. Жамбыл облыстық Әділет департаментінде 2009 жылғы 08 шілдеде Нормативтік құқықтық кесімдерді мемлекеттік тіркеудің тізіліміне N 1725 болып енгізілді. Күші жойылды - Жамбыл облысы әкімдігінің 2010 жылғы 26 наурыздағы № 68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Жамбыл облысы әкімдігінің 2010.03.26 №  68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«Автомобиль жолдары туралы» Қазақстан Республикасының 2001 жылғы 17 шілдедегі Заңының 3-бабының 7 </w:t>
      </w:r>
      <w:r>
        <w:rPr>
          <w:rFonts w:ascii="Times New Roman"/>
          <w:b w:val="false"/>
          <w:i w:val="false"/>
          <w:color w:val="000000"/>
          <w:sz w:val="28"/>
        </w:rPr>
        <w:t xml:space="preserve">тармағына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Жамбыл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Облыстық маңызы бар автомобиль жолдарының тізбесі қосымшаға сай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әділет органдарында мемлекеттік тіркелген күннен бастап күшіне енеді және алғашқы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орынбасары Кәрім Насбекұлы Көкрекбаевқа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Облыс Әкімі                                Б. Жексембин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«КЕЛІСІЛДІ»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«Қазақстан Республикасы Көлік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коммуникация министрлігі Автомобиль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жолдары комитетінің Жамбыл облыстық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департаменті» мемлекеттік мекемесінің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директоры Е.Б. Жүнісов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 мамыр 2009 жыл 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Жамбыл облысы әкімдігінің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27 мамырдағы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207 қаулысына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Қосымша жаңа редакцияда - Жамбыл облысы әкімдігінің 2009.12.09 </w:t>
      </w:r>
      <w:r>
        <w:rPr>
          <w:rFonts w:ascii="Times New Roman"/>
          <w:b w:val="false"/>
          <w:i w:val="false"/>
          <w:color w:val="ff0000"/>
          <w:sz w:val="28"/>
        </w:rPr>
        <w:t>№ 399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қараңыз) Қаулысымен.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Облыстық маңызы бар автомобиль жолдарының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5"/>
        <w:gridCol w:w="1639"/>
        <w:gridCol w:w="8472"/>
        <w:gridCol w:w="2154"/>
      </w:tblGrid>
      <w:tr>
        <w:trPr>
          <w:trHeight w:val="405" w:hRule="atLeast"/>
        </w:trPr>
        <w:tc>
          <w:tcPr>
            <w:tcW w:w="14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Реттік нөмірі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Индексі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Ұзақтығы (километр)</w:t>
            </w:r>
          </w:p>
        </w:tc>
      </w:tr>
      <w:tr>
        <w:trPr>
          <w:trHeight w:val="345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КН-1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Күйік – Қарабастау – Қаратау – Жаңатас – Саудакент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255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КН-2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Майтөбе – Қаратау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55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КН-3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Көктал – Қаратау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85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КН-4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 – Аса – Ақкөл – Саудакент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</w:tr>
      <w:tr>
        <w:trPr>
          <w:trHeight w:val="255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КН-5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– Қойгелді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55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КН-6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Саудакент – Тоғызкент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255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КН-7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– Үшарал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</w:tr>
      <w:tr>
        <w:trPr>
          <w:trHeight w:val="27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КН-8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 – Сарыкемер – Түймекент – Ақшолақ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</w:tr>
      <w:tr>
        <w:trPr>
          <w:trHeight w:val="255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КН-9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 – Талас станциясы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</w:t>
            </w:r>
          </w:p>
        </w:tc>
      </w:tr>
      <w:tr>
        <w:trPr>
          <w:trHeight w:val="255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КН-10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 – Жетібай – Тегістік – Ойық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255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КН-11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– Масаншы – Сортөбе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24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КН-12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– Қарасу өткізу пункті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</w:tr>
      <w:tr>
        <w:trPr>
          <w:trHeight w:val="27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КН-13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Момышұлы – Көлтоған – Қошқарата – Қызтоған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67,7</w:t>
            </w:r>
          </w:p>
        </w:tc>
      </w:tr>
      <w:tr>
        <w:trPr>
          <w:trHeight w:val="255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КН-14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 – Мойынқұм – Ұланбел – Шығанақ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</w:tr>
      <w:tr>
        <w:trPr>
          <w:trHeight w:val="255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КН-15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Қамқалы – Ұланбел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КН-16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– Ойық – Ұланбел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255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КН-17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Аса – Қарабастау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38,7</w:t>
            </w:r>
          </w:p>
        </w:tc>
      </w:tr>
      <w:tr>
        <w:trPr>
          <w:trHeight w:val="255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КН-18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Луговой станциясы – Қорағаты – Тәтті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55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КН-19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Нововоскресеновка – Аспара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255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КН-20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Тәтті – Ақжол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4,4</w:t>
            </w:r>
          </w:p>
        </w:tc>
      </w:tr>
      <w:tr>
        <w:trPr>
          <w:trHeight w:val="255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КН-21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– Шоқпар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</w:tr>
      <w:tr>
        <w:trPr>
          <w:trHeight w:val="255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КН-22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Балуан шолақ – Андреевка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11,6</w:t>
            </w:r>
          </w:p>
        </w:tc>
      </w:tr>
      <w:tr>
        <w:trPr>
          <w:trHeight w:val="255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КН-23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– Мойынқұм – Ақтөбе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255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КН-24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Кемер – Бірлік – Үстем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255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КН-25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 – Бесағаш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6,5</w:t>
            </w:r>
          </w:p>
        </w:tc>
      </w:tr>
      <w:tr>
        <w:trPr>
          <w:trHeight w:val="255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КН-26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Отар – Сұлутөр – Көктөбе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55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КН-27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Ақбақай – Мирный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</w:tr>
      <w:tr>
        <w:trPr>
          <w:trHeight w:val="255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КН-28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Ақбұлым – Тараз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55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КН-29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Айша бибі – Тараз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55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КН-30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Күйік – Теріс ащыбұлақ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255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КН-31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Үшбұлақ – Сарыкемер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55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КН-32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 – Әуежай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КН-33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Айша бибі – Қызылтаң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55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КН-35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Құлан – Луговой станциясы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55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КН-36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ауылы – Меркі шипажайы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КН-37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станциясы – пионер лагерь арқылы Шөлдала – Құмшағал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33,59</w:t>
            </w:r>
          </w:p>
        </w:tc>
      </w:tr>
      <w:tr>
        <w:trPr>
          <w:trHeight w:val="255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КН-38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Әбілдабек – Бақалы – Сұрым станциясы – Бәйтерек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</w:tr>
      <w:tr>
        <w:trPr>
          <w:trHeight w:val="255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КН-39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Тоғызкент – Досбол – Шығанақ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</w:tr>
      <w:tr>
        <w:trPr>
          <w:trHeight w:val="255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КН-40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Аса – Мырзатай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55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КН-41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Гродикова – Үшқорған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</w:tc>
      </w:tr>
      <w:tr>
        <w:trPr>
          <w:trHeight w:val="255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КН-42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Жаңажол – Белбасар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55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КН-43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Оразалы батыр – Көкқайнар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255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КН-44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Мырзатай – Сарыкемер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55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КН-45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батыр – Еңбекші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255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КН-46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Ақыртөбе – Тереңөзек – Қайыңды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15,4</w:t>
            </w:r>
          </w:p>
        </w:tc>
      </w:tr>
      <w:tr>
        <w:trPr>
          <w:trHeight w:val="255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КН-47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Құмарық – Қызылту – Ақыртөбе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28,8</w:t>
            </w:r>
          </w:p>
        </w:tc>
      </w:tr>
      <w:tr>
        <w:trPr>
          <w:trHeight w:val="255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КН-48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Құмарық – Юбилейный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55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КН-49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Отар станциясы – Гвардейский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55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КН-50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Бұрыл – Кұмжота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КН-51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Сортөбе – Аухатты – Қызылсай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255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КН-52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Момышұлы – Көктөбе – Алатау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255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53.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КН-53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Қаракемер – Қарасай батыр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28,8</w:t>
            </w:r>
          </w:p>
        </w:tc>
      </w:tr>
      <w:tr>
        <w:trPr>
          <w:trHeight w:val="255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54.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КН-54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Ерназар – Қойгелді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20,4</w:t>
            </w:r>
          </w:p>
        </w:tc>
      </w:tr>
      <w:tr>
        <w:trPr>
          <w:trHeight w:val="255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55.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КН-55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Айшабибі – Қаратау бөлімшесі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2262,79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