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f6b" w14:textId="980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кенттік округіне қарасты, Ақшатоған ауылындағы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Балпық кенттік округі әкімінің 2009 жылғы 3 қарашадағы N 120-11 шешімі. Алматы облысының Әділет департаменті Көксу ауданының әділет басқармасында 2009 жылы 24 қарашада N 2-14-82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4-тармағын, басшылыққа алып, Балпық кенттік округі тұрғындарының пікірін және Көксу аудандық ономастика кеңесінің келісімін ескере отырып, Балпық кенттік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Көксу ауданы Балпық кенттік округіне қарасты, Ақшатоған ауылындағы Октябрьская көшесі Шайзада Андызбаева көшесі болып, Первомайская көшесі Айкен Ерденбеков көшесі болып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Балпық кенттік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 Қалиева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