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5a86" w14:textId="cab5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"Iле ауданы бойынша 2010 жылы қоғамдық жұмыс iстейтiн мекемелердiң тiзбесi, iстелетiн қоғамдық жұмыстардың түрлерi, көлемi мен нақты жағдайлары, қатысушылардың еңбегiне төленетiн ақының мөлшерi және оларды қаржыландыру көздерiн бекiту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2009 жылғы 29 желтоқсандағы N 12-2174 қаулысы. Алматы облысы Іле ауданының Әділет басқармасында 2010 жылғы 21 қаңтарда N 2-10-106 тіркелді. Күші жойылды - Алматы облысы Іле ауданы әкімдігінің 2010 жылғы 24 желтоқсандағы N 11-1942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Іле ауданы әкімдігінің 2010.12.24 </w:t>
      </w:r>
      <w:r>
        <w:rPr>
          <w:rFonts w:ascii="Times New Roman"/>
          <w:b w:val="false"/>
          <w:i w:val="false"/>
          <w:color w:val="ff0000"/>
          <w:sz w:val="28"/>
        </w:rPr>
        <w:t>N 11-1942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"Қазақстан Республикасындағы жергiлiктi мемлекеттiк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13)-шi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Үкiметiнiң 19 маусым 2001 жылғы N 836-шы қаулысымен бекiтiлген қоғамдық жұмыстарды ұйымдастыру және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Iле ауданы бойынша 2010 жылы қоғамдық жұмыс iстейтiн мекемелердiң тiзбесi, iстелетiн қоғамдық жұмыстардың түрлерi, көлемi мен нақты жағдайлары, қатысушылардың еңбегiне төленетiн ақының мөлшерi және оларды қаржыландыру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Iле аудандық жұмыспен қамту және әлеуметтiк бағдарламалар бөлiмi Мемлекеттiк Мекемесi (Құматаев Нұрлан Орынбасарұлы.):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2010 жылға бөлiнген қаржы көлемiнде қоғамдық жұмыстарды ұйымдастырсын, жұмыссыз есебiнде тiркелген азаматтарды қоғамдық жұмысқа жiберсiн және жұмыс берушiлердiң төлемақы төлеуге дайындаған құжаттарын дер кезiнде тапсыруын бақыласын.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қатысқандардың төлем ақылары аудандық Қазпошта арқылы жұмыссыздардың жеке есеп шоттарына жiберiлсiн.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қатысушыларға төленетiн айлық еңбек ақы Қазақстан Республикасында белгiленген ең төменгi жалақы мөлшерiнде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 (Дуйшенбаева Ляззат Балиқанқызы) жұмыссыз азаматтарға арналған қоғамдық жұмыстардың төлем ақысына ақшалай қаржыны мерзімінде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Iле ауданы әкiмдiгiнiң 2009 жылғы 22 сәуiрдегi "Iле ауданы бойынша 2009 жылы iстелетiн қоғамдық жұмыстардың түрлерi мен көлемi, оларды қаржыландыру көздерi және қоғамдық жұмыс iстейтiн мекемелердiң тiзбесiн бекiту туралы" N 4-673-шi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жылы 21 мамырда Нормативтiк құқықтық кесiмдердi мемлекеттiк тiркеудiң тiзiмiне N 2-10-92 болып енгiзiлген, 2009 жылы 29 мамырда "Iле таңы" газетiнiң N 26 санында жарияланған, орындалуына байланысты күшiн жойсын.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әкiмiнiң орынбасары Файль Виктор Александровичке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Логутов Н.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Iле ауданы әкiмдiгiнiң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 "Іле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жылы қоғамдық жұмыс істейтін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мекемелердің тізбесі, істелетін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жұмыстардың түрлері,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нақты жағдайлары, қатысушылардың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еңбегіне төленетін ақының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оларды қаржыландыру көздерін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12-2174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 бойынша 2010 жылы</w:t>
      </w:r>
      <w:r>
        <w:br/>
      </w:r>
      <w:r>
        <w:rPr>
          <w:rFonts w:ascii="Times New Roman"/>
          <w:b/>
          <w:i w:val="false"/>
          <w:color w:val="000000"/>
        </w:rPr>
        <w:t>
қоғамдық жұмыс істейтін мекемелердің</w:t>
      </w:r>
      <w:r>
        <w:br/>
      </w:r>
      <w:r>
        <w:rPr>
          <w:rFonts w:ascii="Times New Roman"/>
          <w:b/>
          <w:i w:val="false"/>
          <w:color w:val="000000"/>
        </w:rPr>
        <w:t>
тізбесі, істелетін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75"/>
        <w:gridCol w:w="430"/>
        <w:gridCol w:w="4367"/>
        <w:gridCol w:w="1193"/>
        <w:gridCol w:w="2549"/>
        <w:gridCol w:w="189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мен көлемі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 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 кенттік округi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 кешендерді және қорықтық аймақтарды қалпына келтіруге көмек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 базасын жаңартуға көмек (шаруашылық кітаптарымен жұмыс)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Мұражайдағы жұмыстарға көмек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аймақтық науқандық шаралар  өткізуді ұйымдастыруға  көмектесу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орталығындағы зейнеткерлердің құжаттарын ретке келтіруге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Панасыз адамдарға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кенттік округi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 базасын жаңартуға көмек  (шаруашылық кітаптарымен жұмыс)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 кешендерді және қорықтық аймақтарды қалпына келтіруге көмек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Панасыз адамдарға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  кенттік округi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 қайта жөндеуге, жаңартуға құрылыс жұмыстарына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әлеуметтік карталарының базасын жаңартуға көмек (шаруашылық кітаптарымен жұмыс)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ескерткіштерін,кешендерді және қорықтық аймақтарды қалпына келтіруге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  ауыл округі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 базасын жаңартуға көмек (шаруашылық кітаптарымен жұмыс)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орталығындағы зейнеткерлердің құжаттарын ретке келтіруге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 күресуге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 ауыл округі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 базасын жаңартуға көмек (шаруашылық кітаптарымен жұмыс)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Оралмандарға консультациялық жұмыстар жүргізу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 күресуге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 ауыл округі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 тұрмыстық объектілерді қайта жөндеуге,жаңартуға құрылыс жұмыстарына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 базасын жаңартуға көмек  (шаруашылық кітаптарымен жұмыс)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 кешендерді және қорықтық аймақтарды қалпына келтіруге көмек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Оралмандарға консультациялық жұмыстар жүргізу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Күртi ауыл округі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 қайта жөндеуге, жаңартуға құрылыс жұмыстарына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 базасын жаңартуға көмек (шаруашылық кітаптарымен жұмыс)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 күресуге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Оралмандарға консультациялық жұмыстар жүргізу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Казцик ауыл округі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әлеуметтік карталарының базасын жаңартуға көмек (шаруашылық кітаптарымен жұмыс)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ауыл округі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 қайта жөндеуге,жаңартуға құрылыс жұмыстарына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әлеуметтік карталарының базасын жаңартуға көмек (шаруашылық кітаптарымен жұмыс)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 күресуге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ауыл округі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 көмек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әлеуметтік карталарының базасын жаңартуға көмек (шаруашылық кітаптарымен жұмыс)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 қайта жөндеуге,жаңартуға құрылыс жұмыстарына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реченск ауыл округі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 жергілікті  мекендердің өндірістік кәсіпорындардың аумағын тазалауға ТКШ-ға көмек көрсетуді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 (Аумақты көгалдандыру және көркейту)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 орталықтарын қайта жөндеуге,жаңартуға құрылыс жұмыстарына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атаулы әлеуметтік жәрдемақыларды (тұрғын-үй, 18 жасқа дейінгі балалар жәрдемақысын, мемлекеттік атаулы көмек) алуға 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карталарының базасын жаңартуға көмек (шаруашылық кітаптарымен жұмыс)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Тарихи-сәулет ескерткіштерін, кешендерді және қорықтық аймақтарды қалпына келтіруге көмек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құбырлары және басқа да коммуникацияларды жүргізуге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зиянкестерімен күресуге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емес балалар мен жасөспі-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рімдер  "Болашақ" клубтары-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Қоғамдық Бірлестігі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Аудандағы елді мекендерде балалар мен жасөспiрiмдердiң үйірмесін ұйымдастыруға көмек көрсету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"Iле ауданы Футбол Федера-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циясы" Қоғамдық Бірлестігі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1.Аудандағы елді мекендерде футболдан балалардың аула клубтарын ұйымдастыруға көмек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Түлек" Қоғамдық Бірлестігі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Жастар клубында диспут, шоу, брейн-рингтер мен көрсетілімді соттарды даярлау және өткізуге көмек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Алкоголизм, шылым шегушілік, ЖҚТБ, нашақорлық және қоғам тақырыптарына байланысты семинар-тренингтер өткізуге көмек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Мекеме СПИДтiң алдын алу және күресу жөнiндегi Алматы облыстық орталығы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Есірткі  қолданатындармен және  Жасанды Қорғаныс  Тапшылығы Белгiсiнiң     (СПИД) алдын алу және  күресу жұмыстарына көмек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Iле аудандық қорғаныс iстерi жөнiндегi бөлiм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 науқандық шаралар  өткізуді ұйымдастыруға  көмектесу ( әскерге шақырту компаниясын өткізуге көмек көрсету және т.б.)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 3 ай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мәдениет үйі" Мемлекеттік Коммуналдық Қазыналық Мекемесі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Мәдениет және спорт саласындағы іс-шараларды ұйымдастыруға көмектесу (аудан бойынша)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 қорын жаңартуға көмек көрсету (кітаптарды түптеу және қалпына келтіру)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 бойынша: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Энергетик кенттiк  округi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Күрті ауыл округi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Чапай ауыл округi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мұрағаттың Іле ауданы бойынша дербес бөлімшесі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( аудан бойынша)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қорларын қалпына келтіруге көмек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"Іле ауданының мәдениет және тілдерді дамыту бөлімі"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"Мемлекет-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тілді оқыту орталығы"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қазыналық кәсіпорны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Мекемелер қызметкерлеріне Мемлекеттік тілді оқып-үйренуге және іс-қағаздарын жүргізуді үйретуге көмек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айға дейін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