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392" w14:textId="b97d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селолық округіндегі Балтабай селосы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селолық округі әкімінің 2009 жылғы 18 маусымдағы N 79 шешімі. Алматы облысы Әділет департаменті Еңбекшіқазақ ауданының Әділет басқармасында 2009 жылы 21 шілдеде N 2-8-114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2009 жылғы 9 ақпандағы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Еңбекшіқазақ аудандық ономастика кеңесінің 2007 жылғы 4 қыркүйектегі N 3 келісімін және ауыл тұрғындарының 2007 жылғы 2 сәуірдегі N 3 хаттамасын және тұрғындар өтінішін басшылыққа алып,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облысы, Еңбекшіқазақ ауданы, Балтабай селосындағы: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"Северная" атындағы көшенің атауы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"Алматинская" атындағы көшенің атауы "Д.Қонаев";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"МТФ-2" атындағы көшенің атауы "Азаттық";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"Заречная" атындағы көшенің атауы "Теректі";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"Комарова" атындағы көшенің атауы "Бостандық";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"Табачная" атындағы көшенің атауы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"Калинина" атындағы көшенің атауы "Алатау";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"2-Новостроевская" атындағы көшенің атауы "Көктем";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"5-Новостроевская" атындағы көшенің атауы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"4-Новостроевская" атындағы көшенің атауы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"40-лет Победы" атындағы көшенің атауы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"Школьная" атындағы көшенің атауы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"Советская" атындағы көшенің атауы "Кеңес";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"Садовая" атындағы көшенің атауы "Алмалы"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Тиісті қызмет көрсететін мемлекеттік, мемлекеттік емес мекемелерге Балтабай ауылындағы атауы өзгертілген көшелер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қадағалау, округ әкімінің орынбасары Сауле Базарбайқызы Алиповаға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 Тайсариев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