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84d8" w14:textId="4688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Қаратұрық селолық округі, Қаратұрық және Достық ауылдарының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8 мамырдағы N 370 қаулысы. Алматы облсының Әділет департаменті Еңбекшіқазақ ауданының әділет басқармасында 2009 жылы 12 маусымда N 2-8-113 тіркелді. Күші жойылды - Алматы облысы Еңбекшіқазақ ауданы әкімдігінің 2009 жылғы 28 қазандағы N 1089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2009.10.28 N 1089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18-тармақшасын</w:t>
      </w:r>
      <w:r>
        <w:rPr>
          <w:rFonts w:ascii="Times New Roman"/>
          <w:b w:val="false"/>
          <w:i w:val="false"/>
          <w:color w:val="000000"/>
          <w:sz w:val="28"/>
        </w:rPr>
        <w:t xml:space="preserve">, Қазақстан Республикасы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ветеринариялық-санитариялық және санитариялық-эпидемиологиялық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жылғы 16 наурыз айындағы N 1 ұсынысына сәйкес адамдарды (бруцеллез) ауыруынан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Қаратұрық селолық округі, Қаратұрық және Достық ауылдарының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мақсатындағы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3. Еңбекшіқазақ ауданы аймақтық инспекция бастығы Сайлау Қабылбекұлы Темешов /келісім бойынша/ пен Еңбекшіқазақ аудандық мемлекеттік санитарлық-эпидемиологиялық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 сондай –ақ ветеринарлық дәрігер инспекторлары санитарлық-ағартушылық жұмыстарын жүргізсін және де шаралардың орындалуына бақылау аумақтық мемлекеттік ветеринария инспекторы мен аумақтық санитарлық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жылдың 8 мамырдағы N 370</w:t>
      </w:r>
      <w:r>
        <w:br/>
      </w:r>
      <w:r>
        <w:rPr>
          <w:rFonts w:ascii="Times New Roman"/>
          <w:b w:val="false"/>
          <w:i w:val="false"/>
          <w:color w:val="000000"/>
          <w:sz w:val="28"/>
        </w:rPr>
        <w:t>
"Қаратұрық селолық округі,</w:t>
      </w:r>
      <w:r>
        <w:br/>
      </w:r>
      <w:r>
        <w:rPr>
          <w:rFonts w:ascii="Times New Roman"/>
          <w:b w:val="false"/>
          <w:i w:val="false"/>
          <w:color w:val="000000"/>
          <w:sz w:val="28"/>
        </w:rPr>
        <w:t>
Қаратұрық және Достық ауылдарының</w:t>
      </w:r>
      <w:r>
        <w:br/>
      </w:r>
      <w:r>
        <w:rPr>
          <w:rFonts w:ascii="Times New Roman"/>
          <w:b w:val="false"/>
          <w:i w:val="false"/>
          <w:color w:val="000000"/>
          <w:sz w:val="28"/>
        </w:rPr>
        <w:t>
ұсақ малдарына жануарлар мен</w:t>
      </w:r>
      <w:r>
        <w:br/>
      </w:r>
      <w:r>
        <w:rPr>
          <w:rFonts w:ascii="Times New Roman"/>
          <w:b w:val="false"/>
          <w:i w:val="false"/>
          <w:color w:val="000000"/>
          <w:sz w:val="28"/>
        </w:rPr>
        <w:t>
адамға ортақ жұқпалы аурулардың</w:t>
      </w:r>
      <w:r>
        <w:br/>
      </w:r>
      <w:r>
        <w:rPr>
          <w:rFonts w:ascii="Times New Roman"/>
          <w:b w:val="false"/>
          <w:i w:val="false"/>
          <w:color w:val="000000"/>
          <w:sz w:val="28"/>
        </w:rPr>
        <w:t>
(бруцеллез) профилактикасы және</w:t>
      </w:r>
      <w:r>
        <w:br/>
      </w:r>
      <w:r>
        <w:rPr>
          <w:rFonts w:ascii="Times New Roman"/>
          <w:b w:val="false"/>
          <w:i w:val="false"/>
          <w:color w:val="000000"/>
          <w:sz w:val="28"/>
        </w:rPr>
        <w:t>
олармен күресу бойынша шектеу</w:t>
      </w:r>
      <w:r>
        <w:br/>
      </w:r>
      <w:r>
        <w:rPr>
          <w:rFonts w:ascii="Times New Roman"/>
          <w:b w:val="false"/>
          <w:i w:val="false"/>
          <w:color w:val="000000"/>
          <w:sz w:val="28"/>
        </w:rPr>
        <w:t>
іс-шараларын енгізе отырып</w:t>
      </w:r>
      <w:r>
        <w:br/>
      </w:r>
      <w:r>
        <w:rPr>
          <w:rFonts w:ascii="Times New Roman"/>
          <w:b w:val="false"/>
          <w:i w:val="false"/>
          <w:color w:val="000000"/>
          <w:sz w:val="28"/>
        </w:rPr>
        <w:t>
ветеринариялық режимін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Қаратұрық селолық округі, Қаратұрық және Достық ауылдарының ұсақ малдарына жануарлар мен адамға ортақ жұқпалы аурулардың (бруцеллез) профилактикасы және олармен күресу бойынша шектеу іс-шараларының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155"/>
        <w:gridCol w:w="2482"/>
        <w:gridCol w:w="3403"/>
        <w:gridCol w:w="3069"/>
      </w:tblGrid>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санитарлық 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бақылауында</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бас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 мал дәрігері Республикалық мемлекеттік қазыналық кәсіпорын "Республикалық эпизоотиялық отряд"</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 мал дәрігері Республикалық мемлекеттік қазыналық кәсіпорын "Республикалық эпизоотиялық отряд"</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 мал дәрігері Республикалық мемлекеттік қазыналық кәсіпорын "Республикалық эпизоотиялық отряд"</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ошақтағы қалған малдардан екі рет қатарынан теріс нәтиже бергенше 15-30 күнде қан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 мал дәрігері Республикалық мемлекеттік қазыналық кәсіпорын "Республикалық эпизоотиялық отряд"</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Малдық іш тастау жағдайы байқалғанда түсік тексеріледі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 шығаруына тиім салынсын.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учаскелік инспекторлары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базарында мал дәрігерлік зертханалық анықтамасы болмаса малдар кіргізілмесін және сатылмасын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учаскелік инспекторы</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 иелері бруцеллезге тексерілуі қадағалансын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округтеріндегі дәрігерлері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 мемлекеттік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А.К.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