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f9e915" w14:textId="8f9e91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Талдықорған қаласының 2010-2012 жылдарға арналған бюджеті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Талдықорған қалалық мәслихатының 2009 жылғы 10 желтоқсандағы N 158 шешімі. Алматы облысының әділет департаменті Талдықорған қаласының әділет басқармасында 2009 жылы 29 желтоқсанда N 2-1-110 тіркелді. Күші жойылды - Алматы облысы Талдықорған қалалық мәслихатының 2011 жылғы 02 ақпандағы N 226 шешімімен</w:t>
      </w:r>
    </w:p>
    <w:p>
      <w:pPr>
        <w:spacing w:after="0"/>
        <w:ind w:left="0"/>
        <w:jc w:val="both"/>
      </w:pPr>
      <w:r>
        <w:rPr>
          <w:rFonts w:ascii="Times New Roman"/>
          <w:b w:val="false"/>
          <w:i w:val="false"/>
          <w:color w:val="ff0000"/>
          <w:sz w:val="28"/>
        </w:rPr>
        <w:t>      Ескерту. Күші жойылды - Алматы облысы Талдықорған қалалық мәслихатының 2011.02.02 N 226 Шешімімен</w:t>
      </w:r>
    </w:p>
    <w:bookmarkStart w:name="z1" w:id="0"/>
    <w:p>
      <w:pPr>
        <w:spacing w:after="0"/>
        <w:ind w:left="0"/>
        <w:jc w:val="both"/>
      </w:pPr>
      <w:r>
        <w:rPr>
          <w:rFonts w:ascii="Times New Roman"/>
          <w:b w:val="false"/>
          <w:i w:val="false"/>
          <w:color w:val="000000"/>
          <w:sz w:val="28"/>
        </w:rPr>
        <w:t xml:space="preserve">      
 Қазақстан Республикасының Бюджет кодексінің 9-бабының </w:t>
      </w:r>
      <w:r>
        <w:rPr>
          <w:rFonts w:ascii="Times New Roman"/>
          <w:b w:val="false"/>
          <w:i w:val="false"/>
          <w:color w:val="000000"/>
          <w:sz w:val="28"/>
        </w:rPr>
        <w:t>2-тармағы</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6-бабына</w:t>
      </w:r>
      <w:r>
        <w:rPr>
          <w:rFonts w:ascii="Times New Roman"/>
          <w:b w:val="false"/>
          <w:i w:val="false"/>
          <w:color w:val="000000"/>
          <w:sz w:val="28"/>
        </w:rPr>
        <w:t xml:space="preserve"> сәйкес Талдықорған қалалық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
      1. 2010-2012 жылдарға арналған Талдықорған қалалық бюджеті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2010 жылға мынадай көлемдерде бекітілсін:</w:t>
      </w:r>
      <w:r>
        <w:br/>
      </w:r>
      <w:r>
        <w:rPr>
          <w:rFonts w:ascii="Times New Roman"/>
          <w:b w:val="false"/>
          <w:i w:val="false"/>
          <w:color w:val="000000"/>
          <w:sz w:val="28"/>
        </w:rPr>
        <w:t>
</w:t>
      </w:r>
      <w:r>
        <w:rPr>
          <w:rFonts w:ascii="Times New Roman"/>
          <w:b w:val="false"/>
          <w:i w:val="false"/>
          <w:color w:val="000000"/>
          <w:sz w:val="28"/>
        </w:rPr>
        <w:t>
      1) Кірістер – 12533982 мың теңге, оның ішінде:</w:t>
      </w:r>
      <w:r>
        <w:br/>
      </w:r>
      <w:r>
        <w:rPr>
          <w:rFonts w:ascii="Times New Roman"/>
          <w:b w:val="false"/>
          <w:i w:val="false"/>
          <w:color w:val="000000"/>
          <w:sz w:val="28"/>
        </w:rPr>
        <w:t>
      салықтық түсімдер - 1029072 мың теңге;</w:t>
      </w:r>
      <w:r>
        <w:br/>
      </w:r>
      <w:r>
        <w:rPr>
          <w:rFonts w:ascii="Times New Roman"/>
          <w:b w:val="false"/>
          <w:i w:val="false"/>
          <w:color w:val="000000"/>
          <w:sz w:val="28"/>
        </w:rPr>
        <w:t>
      салықтық емес түсімдер – 130763 мың теңге;</w:t>
      </w:r>
      <w:r>
        <w:br/>
      </w:r>
      <w:r>
        <w:rPr>
          <w:rFonts w:ascii="Times New Roman"/>
          <w:b w:val="false"/>
          <w:i w:val="false"/>
          <w:color w:val="000000"/>
          <w:sz w:val="28"/>
        </w:rPr>
        <w:t>
      негізгі капиталды сатудан түсетін түсімдер - 109482 мың теңге;</w:t>
      </w:r>
      <w:r>
        <w:br/>
      </w:r>
      <w:r>
        <w:rPr>
          <w:rFonts w:ascii="Times New Roman"/>
          <w:b w:val="false"/>
          <w:i w:val="false"/>
          <w:color w:val="000000"/>
          <w:sz w:val="28"/>
        </w:rPr>
        <w:t>
      трансферттердің түсімдері – 11264665 мың теңге, оның ішінде:</w:t>
      </w:r>
      <w:r>
        <w:br/>
      </w:r>
      <w:r>
        <w:rPr>
          <w:rFonts w:ascii="Times New Roman"/>
          <w:b w:val="false"/>
          <w:i w:val="false"/>
          <w:color w:val="000000"/>
          <w:sz w:val="28"/>
        </w:rPr>
        <w:t>
      ағымдағы нысаналы трансферттер - 3884805 мың теңге;</w:t>
      </w:r>
      <w:r>
        <w:br/>
      </w:r>
      <w:r>
        <w:rPr>
          <w:rFonts w:ascii="Times New Roman"/>
          <w:b w:val="false"/>
          <w:i w:val="false"/>
          <w:color w:val="000000"/>
          <w:sz w:val="28"/>
        </w:rPr>
        <w:t>
      нысаналы даму трансферттері – 4103423 мың теңге;</w:t>
      </w:r>
      <w:r>
        <w:br/>
      </w:r>
      <w:r>
        <w:rPr>
          <w:rFonts w:ascii="Times New Roman"/>
          <w:b w:val="false"/>
          <w:i w:val="false"/>
          <w:color w:val="000000"/>
          <w:sz w:val="28"/>
        </w:rPr>
        <w:t>
      облыстық бюджеттен субвенциялар – 3276437 мың теңге;</w:t>
      </w:r>
      <w:r>
        <w:br/>
      </w:r>
      <w:r>
        <w:rPr>
          <w:rFonts w:ascii="Times New Roman"/>
          <w:b w:val="false"/>
          <w:i w:val="false"/>
          <w:color w:val="000000"/>
          <w:sz w:val="28"/>
        </w:rPr>
        <w:t>
</w:t>
      </w:r>
      <w:r>
        <w:rPr>
          <w:rFonts w:ascii="Times New Roman"/>
          <w:b w:val="false"/>
          <w:i w:val="false"/>
          <w:color w:val="000000"/>
          <w:sz w:val="28"/>
        </w:rPr>
        <w:t>
      2) шығындар – 12809702 мың теңге;</w:t>
      </w:r>
      <w:r>
        <w:br/>
      </w:r>
      <w:r>
        <w:rPr>
          <w:rFonts w:ascii="Times New Roman"/>
          <w:b w:val="false"/>
          <w:i w:val="false"/>
          <w:color w:val="000000"/>
          <w:sz w:val="28"/>
        </w:rPr>
        <w:t>
</w:t>
      </w:r>
      <w:r>
        <w:rPr>
          <w:rFonts w:ascii="Times New Roman"/>
          <w:b w:val="false"/>
          <w:i w:val="false"/>
          <w:color w:val="000000"/>
          <w:sz w:val="28"/>
        </w:rPr>
        <w:t>
      3) таза бюджеттік кредиттер - 2552 мың теңге;</w:t>
      </w:r>
      <w:r>
        <w:br/>
      </w:r>
      <w:r>
        <w:rPr>
          <w:rFonts w:ascii="Times New Roman"/>
          <w:b w:val="false"/>
          <w:i w:val="false"/>
          <w:color w:val="000000"/>
          <w:sz w:val="28"/>
        </w:rPr>
        <w:t>
</w:t>
      </w:r>
      <w:r>
        <w:rPr>
          <w:rFonts w:ascii="Times New Roman"/>
          <w:b w:val="false"/>
          <w:i w:val="false"/>
          <w:color w:val="000000"/>
          <w:sz w:val="28"/>
        </w:rPr>
        <w:t>
      4) қаржы активтерімен жасалатын операциялар бойынша сальдо - 87700 мың теңге;</w:t>
      </w:r>
      <w:r>
        <w:br/>
      </w:r>
      <w:r>
        <w:rPr>
          <w:rFonts w:ascii="Times New Roman"/>
          <w:b w:val="false"/>
          <w:i w:val="false"/>
          <w:color w:val="000000"/>
          <w:sz w:val="28"/>
        </w:rPr>
        <w:t>
      қаржы активтерін сатып алу – 87700 мың теңге;</w:t>
      </w:r>
      <w:r>
        <w:br/>
      </w:r>
      <w:r>
        <w:rPr>
          <w:rFonts w:ascii="Times New Roman"/>
          <w:b w:val="false"/>
          <w:i w:val="false"/>
          <w:color w:val="000000"/>
          <w:sz w:val="28"/>
        </w:rPr>
        <w:t>
</w:t>
      </w:r>
      <w:r>
        <w:rPr>
          <w:rFonts w:ascii="Times New Roman"/>
          <w:b w:val="false"/>
          <w:i w:val="false"/>
          <w:color w:val="000000"/>
          <w:sz w:val="28"/>
        </w:rPr>
        <w:t>
      5) бюджеттің тапшылығы (профициті) - -365972 мың теңге;</w:t>
      </w:r>
      <w:r>
        <w:br/>
      </w:r>
      <w:r>
        <w:rPr>
          <w:rFonts w:ascii="Times New Roman"/>
          <w:b w:val="false"/>
          <w:i w:val="false"/>
          <w:color w:val="000000"/>
          <w:sz w:val="28"/>
        </w:rPr>
        <w:t>
</w:t>
      </w:r>
      <w:r>
        <w:rPr>
          <w:rFonts w:ascii="Times New Roman"/>
          <w:b w:val="false"/>
          <w:i w:val="false"/>
          <w:color w:val="000000"/>
          <w:sz w:val="28"/>
        </w:rPr>
        <w:t>
      6) бюджеттің тапшылығын қаржыландыру (профицитті пайдалану) – 365972 мың теңге;</w:t>
      </w:r>
      <w:r>
        <w:br/>
      </w:r>
      <w:r>
        <w:rPr>
          <w:rFonts w:ascii="Times New Roman"/>
          <w:b w:val="false"/>
          <w:i w:val="false"/>
          <w:color w:val="000000"/>
          <w:sz w:val="28"/>
        </w:rPr>
        <w:t>
</w:t>
      </w:r>
      <w:r>
        <w:rPr>
          <w:rFonts w:ascii="Times New Roman"/>
          <w:b w:val="false"/>
          <w:i w:val="false"/>
          <w:color w:val="000000"/>
          <w:sz w:val="28"/>
        </w:rPr>
        <w:t>
      7) қарыздарды өтеу - 17917 мың теңге;</w:t>
      </w:r>
      <w:r>
        <w:br/>
      </w:r>
      <w:r>
        <w:rPr>
          <w:rFonts w:ascii="Times New Roman"/>
          <w:b w:val="false"/>
          <w:i w:val="false"/>
          <w:color w:val="000000"/>
          <w:sz w:val="28"/>
        </w:rPr>
        <w:t>
      бюджет қаражаттарының пайдаланылатын қалдықтары – 127693 мың теңге.</w:t>
      </w:r>
      <w:r>
        <w:br/>
      </w:r>
      <w:r>
        <w:rPr>
          <w:rFonts w:ascii="Times New Roman"/>
          <w:b w:val="false"/>
          <w:i w:val="false"/>
          <w:color w:val="000000"/>
          <w:sz w:val="28"/>
        </w:rPr>
        <w:t>
      қарыздар түсімі – 256196 мың теңге.</w:t>
      </w:r>
      <w:r>
        <w:br/>
      </w:r>
      <w:r>
        <w:rPr>
          <w:rFonts w:ascii="Times New Roman"/>
          <w:b w:val="false"/>
          <w:i w:val="false"/>
          <w:color w:val="000000"/>
          <w:sz w:val="28"/>
        </w:rPr>
        <w:t>
</w:t>
      </w:r>
      <w:r>
        <w:rPr>
          <w:rFonts w:ascii="Times New Roman"/>
          <w:b w:val="false"/>
          <w:i w:val="false"/>
          <w:color w:val="ff0000"/>
          <w:sz w:val="28"/>
        </w:rPr>
        <w:t xml:space="preserve">      Ескерту. 1 тармаққа өзгерту енгізілді - Алматы облысы Талдықорған қалалық мәслихатының 2010.02.03 </w:t>
      </w:r>
      <w:r>
        <w:rPr>
          <w:rFonts w:ascii="Times New Roman"/>
          <w:b w:val="false"/>
          <w:i w:val="false"/>
          <w:color w:val="000000"/>
          <w:sz w:val="28"/>
        </w:rPr>
        <w:t>N 165</w:t>
      </w:r>
      <w:r>
        <w:rPr>
          <w:rFonts w:ascii="Times New Roman"/>
          <w:b w:val="false"/>
          <w:i w:val="false"/>
          <w:color w:val="ff0000"/>
          <w:sz w:val="28"/>
        </w:rPr>
        <w:t xml:space="preserve"> (2010 жылдың 1 қаңтарынан бастап қолданысқа енгізіледі); 2010.04.14 </w:t>
      </w:r>
      <w:r>
        <w:rPr>
          <w:rFonts w:ascii="Times New Roman"/>
          <w:b w:val="false"/>
          <w:i w:val="false"/>
          <w:color w:val="000000"/>
          <w:sz w:val="28"/>
        </w:rPr>
        <w:t>N 172</w:t>
      </w:r>
      <w:r>
        <w:rPr>
          <w:rFonts w:ascii="Times New Roman"/>
          <w:b w:val="false"/>
          <w:i w:val="false"/>
          <w:color w:val="ff0000"/>
          <w:sz w:val="28"/>
        </w:rPr>
        <w:t xml:space="preserve"> (2010 жылдың 1 қаңтарынан бастап қолданысқа енгізіледі); 2010.06.17 </w:t>
      </w:r>
      <w:r>
        <w:rPr>
          <w:rFonts w:ascii="Times New Roman"/>
          <w:b w:val="false"/>
          <w:i w:val="false"/>
          <w:color w:val="000000"/>
          <w:sz w:val="28"/>
        </w:rPr>
        <w:t>N 183</w:t>
      </w:r>
      <w:r>
        <w:rPr>
          <w:rFonts w:ascii="Times New Roman"/>
          <w:b w:val="false"/>
          <w:i w:val="false"/>
          <w:color w:val="ff0000"/>
          <w:sz w:val="28"/>
        </w:rPr>
        <w:t xml:space="preserve"> (2010 жылдың 1 қаңтарынан бастап қолданысқа енгізіледі); 2010.08.19 </w:t>
      </w:r>
      <w:r>
        <w:rPr>
          <w:rFonts w:ascii="Times New Roman"/>
          <w:b w:val="false"/>
          <w:i w:val="false"/>
          <w:color w:val="000000"/>
          <w:sz w:val="28"/>
        </w:rPr>
        <w:t>N 190</w:t>
      </w:r>
      <w:r>
        <w:rPr>
          <w:rFonts w:ascii="Times New Roman"/>
          <w:b w:val="false"/>
          <w:i w:val="false"/>
          <w:color w:val="ff0000"/>
          <w:sz w:val="28"/>
        </w:rPr>
        <w:t xml:space="preserve"> (2010 жылдың 1 қаңтарынан бастап қолданысқа енгізіледі); 2010.10.15 </w:t>
      </w:r>
      <w:r>
        <w:rPr>
          <w:rFonts w:ascii="Times New Roman"/>
          <w:b w:val="false"/>
          <w:i w:val="false"/>
          <w:color w:val="000000"/>
          <w:sz w:val="28"/>
        </w:rPr>
        <w:t>N 195</w:t>
      </w:r>
      <w:r>
        <w:rPr>
          <w:rFonts w:ascii="Times New Roman"/>
          <w:b w:val="false"/>
          <w:i w:val="false"/>
          <w:color w:val="ff0000"/>
          <w:sz w:val="28"/>
        </w:rPr>
        <w:t xml:space="preserve"> (2010 жылдың 1 қаңтарынан бастап қолданысқа енгізіледі); 2010.12.06 </w:t>
      </w:r>
      <w:r>
        <w:rPr>
          <w:rFonts w:ascii="Times New Roman"/>
          <w:b w:val="false"/>
          <w:i w:val="false"/>
          <w:color w:val="000000"/>
          <w:sz w:val="28"/>
        </w:rPr>
        <w:t>N 203</w:t>
      </w:r>
      <w:r>
        <w:rPr>
          <w:rFonts w:ascii="Times New Roman"/>
          <w:b w:val="false"/>
          <w:i w:val="false"/>
          <w:color w:val="ff0000"/>
          <w:sz w:val="28"/>
        </w:rPr>
        <w:t xml:space="preserve"> (2010 жылдың 1 қаңтарынан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2. Қалалық бюджетте 2010 жылға дамытуға нысаналы трансферттер қарастырылғаны ескерілсін:</w:t>
      </w:r>
      <w:r>
        <w:br/>
      </w:r>
      <w:r>
        <w:rPr>
          <w:rFonts w:ascii="Times New Roman"/>
          <w:b w:val="false"/>
          <w:i w:val="false"/>
          <w:color w:val="000000"/>
          <w:sz w:val="28"/>
        </w:rPr>
        <w:t>
      мемлекеттік коммуналдық тұрғын үй қорының тұрғын үй құрылысы -  331610 мың теңге;</w:t>
      </w:r>
      <w:r>
        <w:br/>
      </w:r>
      <w:r>
        <w:rPr>
          <w:rFonts w:ascii="Times New Roman"/>
          <w:b w:val="false"/>
          <w:i w:val="false"/>
          <w:color w:val="000000"/>
          <w:sz w:val="28"/>
        </w:rPr>
        <w:t>
      сумен жабдықтау жүйесін дамыту – 224680 мың теңге;</w:t>
      </w:r>
      <w:r>
        <w:br/>
      </w:r>
      <w:r>
        <w:rPr>
          <w:rFonts w:ascii="Times New Roman"/>
          <w:b w:val="false"/>
          <w:i w:val="false"/>
          <w:color w:val="000000"/>
          <w:sz w:val="28"/>
        </w:rPr>
        <w:t>
      білім беру объектілерін салу және реконструкциялау - 2515383 мың теңге;</w:t>
      </w:r>
      <w:r>
        <w:br/>
      </w:r>
      <w:r>
        <w:rPr>
          <w:rFonts w:ascii="Times New Roman"/>
          <w:b w:val="false"/>
          <w:i w:val="false"/>
          <w:color w:val="000000"/>
          <w:sz w:val="28"/>
        </w:rPr>
        <w:t>
      инженерлік-коммуникациялық инфрақұрылымды дамыту, жайластыру және (немесе) сатып алу 642440 мың теңге;</w:t>
      </w:r>
      <w:r>
        <w:br/>
      </w:r>
      <w:r>
        <w:rPr>
          <w:rFonts w:ascii="Times New Roman"/>
          <w:b w:val="false"/>
          <w:i w:val="false"/>
          <w:color w:val="000000"/>
          <w:sz w:val="28"/>
        </w:rPr>
        <w:t>
      көлік инфрақұрылымын дамыту – 112787 мың теңге;</w:t>
      </w:r>
      <w:r>
        <w:br/>
      </w:r>
      <w:r>
        <w:rPr>
          <w:rFonts w:ascii="Times New Roman"/>
          <w:b w:val="false"/>
          <w:i w:val="false"/>
          <w:color w:val="000000"/>
          <w:sz w:val="28"/>
        </w:rPr>
        <w:t>
      ағымдағы нысаналы трансферттер:</w:t>
      </w:r>
      <w:r>
        <w:br/>
      </w:r>
      <w:r>
        <w:rPr>
          <w:rFonts w:ascii="Times New Roman"/>
          <w:b w:val="false"/>
          <w:i w:val="false"/>
          <w:color w:val="000000"/>
          <w:sz w:val="28"/>
        </w:rPr>
        <w:t>
      мектептерді ұстау – 1112109 мың теңге;</w:t>
      </w:r>
      <w:r>
        <w:br/>
      </w:r>
      <w:r>
        <w:rPr>
          <w:rFonts w:ascii="Times New Roman"/>
          <w:b w:val="false"/>
          <w:i w:val="false"/>
          <w:color w:val="000000"/>
          <w:sz w:val="28"/>
        </w:rPr>
        <w:t>
      салық салу мақсатында мүлікті бағалауды жүргізу – 1969 мың теңге;</w:t>
      </w:r>
      <w:r>
        <w:br/>
      </w:r>
      <w:r>
        <w:rPr>
          <w:rFonts w:ascii="Times New Roman"/>
          <w:b w:val="false"/>
          <w:i w:val="false"/>
          <w:color w:val="000000"/>
          <w:sz w:val="28"/>
        </w:rPr>
        <w:t>
      ауылдық елді мекендер саласының мамандарын әлеуметтік қолдау шараларын іске асыру - 578 мың теңге;</w:t>
      </w:r>
      <w:r>
        <w:br/>
      </w:r>
      <w:r>
        <w:rPr>
          <w:rFonts w:ascii="Times New Roman"/>
          <w:b w:val="false"/>
          <w:i w:val="false"/>
          <w:color w:val="000000"/>
          <w:sz w:val="28"/>
        </w:rPr>
        <w:t>
      ветеринария облысындағы жергілікті атқарушы органдардың бөлімшелерін ұстау – 1871 мың теңге;</w:t>
      </w:r>
      <w:r>
        <w:br/>
      </w:r>
      <w:r>
        <w:rPr>
          <w:rFonts w:ascii="Times New Roman"/>
          <w:b w:val="false"/>
          <w:i w:val="false"/>
          <w:color w:val="000000"/>
          <w:sz w:val="28"/>
        </w:rPr>
        <w:t>
      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шығыстарын төлеуді қамтмасыз ету - 4000 мың теңге;</w:t>
      </w:r>
      <w:r>
        <w:br/>
      </w:r>
      <w:r>
        <w:rPr>
          <w:rFonts w:ascii="Times New Roman"/>
          <w:b w:val="false"/>
          <w:i w:val="false"/>
          <w:color w:val="000000"/>
          <w:sz w:val="28"/>
        </w:rPr>
        <w:t>
      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жеңгені үшін"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 - 91054 мың теңге;</w:t>
      </w:r>
      <w:r>
        <w:br/>
      </w:r>
      <w:r>
        <w:rPr>
          <w:rFonts w:ascii="Times New Roman"/>
          <w:b w:val="false"/>
          <w:i w:val="false"/>
          <w:color w:val="000000"/>
          <w:sz w:val="28"/>
        </w:rPr>
        <w:t>
      жылу беру желілерін пайдалануын ұйымдастыруға - 98179 мың теңге;</w:t>
      </w:r>
      <w:r>
        <w:br/>
      </w:r>
      <w:r>
        <w:rPr>
          <w:rFonts w:ascii="Times New Roman"/>
          <w:b w:val="false"/>
          <w:i w:val="false"/>
          <w:color w:val="000000"/>
          <w:sz w:val="28"/>
        </w:rPr>
        <w:t>
      жергілікті өкілетті органдардың шешімі бойынша мұқтаж азаматтардың жекелеген топтарына әлеуметтік көмек 1200 мың теңге</w:t>
      </w:r>
      <w:r>
        <w:br/>
      </w:r>
      <w:r>
        <w:rPr>
          <w:rFonts w:ascii="Times New Roman"/>
          <w:b w:val="false"/>
          <w:i w:val="false"/>
          <w:color w:val="000000"/>
          <w:sz w:val="28"/>
        </w:rPr>
        <w:t>
      балабақшаларды ұстау - 100516 мың теңге;</w:t>
      </w:r>
      <w:r>
        <w:br/>
      </w:r>
      <w:r>
        <w:rPr>
          <w:rFonts w:ascii="Times New Roman"/>
          <w:b w:val="false"/>
          <w:i w:val="false"/>
          <w:color w:val="000000"/>
          <w:sz w:val="28"/>
        </w:rPr>
        <w:t>
      коммуналдық шаруашылығын дамыту 66115 мың теңге;</w:t>
      </w:r>
      <w:r>
        <w:br/>
      </w:r>
      <w:r>
        <w:rPr>
          <w:rFonts w:ascii="Times New Roman"/>
          <w:b w:val="false"/>
          <w:i w:val="false"/>
          <w:color w:val="000000"/>
          <w:sz w:val="28"/>
        </w:rPr>
        <w:t>
      шағын орталықтарды ұстау 2299 мың теңге;</w:t>
      </w:r>
      <w:r>
        <w:br/>
      </w:r>
      <w:r>
        <w:rPr>
          <w:rFonts w:ascii="Times New Roman"/>
          <w:b w:val="false"/>
          <w:i w:val="false"/>
          <w:color w:val="000000"/>
          <w:sz w:val="28"/>
        </w:rPr>
        <w:t>
      елді мекендерді абаттандыру және көгалдандыру 90930 мың теңге;</w:t>
      </w:r>
      <w:r>
        <w:br/>
      </w:r>
      <w:r>
        <w:rPr>
          <w:rFonts w:ascii="Times New Roman"/>
          <w:b w:val="false"/>
          <w:i w:val="false"/>
          <w:color w:val="000000"/>
          <w:sz w:val="28"/>
        </w:rPr>
        <w:t>
      елді мекендердегі көшелерді жарықтандыру 9200 мың теңге;</w:t>
      </w:r>
      <w:r>
        <w:br/>
      </w:r>
      <w:r>
        <w:rPr>
          <w:rFonts w:ascii="Times New Roman"/>
          <w:b w:val="false"/>
          <w:i w:val="false"/>
          <w:color w:val="000000"/>
          <w:sz w:val="28"/>
        </w:rPr>
        <w:t>
      көп қабатты тұрғын үйлерді орталықтандырылған жылуға қосу 16179 мың теңге;</w:t>
      </w:r>
      <w:r>
        <w:br/>
      </w:r>
      <w:r>
        <w:rPr>
          <w:rFonts w:ascii="Times New Roman"/>
          <w:b w:val="false"/>
          <w:i w:val="false"/>
          <w:color w:val="000000"/>
          <w:sz w:val="28"/>
        </w:rPr>
        <w:t>
      жергілікті бюджеттік инвестициялық жобалардың және концессиялық жобалардың техникалық-экономикалық негіздемелерін әзірлеу және оған сараптама жүргізу 6300 мың теңге;</w:t>
      </w:r>
      <w:r>
        <w:br/>
      </w:r>
      <w:r>
        <w:rPr>
          <w:rFonts w:ascii="Times New Roman"/>
          <w:b w:val="false"/>
          <w:i w:val="false"/>
          <w:color w:val="000000"/>
          <w:sz w:val="28"/>
        </w:rPr>
        <w:t>
      ветеринария бөлімін ұстау - 3528 мың теңге;</w:t>
      </w:r>
      <w:r>
        <w:br/>
      </w:r>
      <w:r>
        <w:rPr>
          <w:rFonts w:ascii="Times New Roman"/>
          <w:b w:val="false"/>
          <w:i w:val="false"/>
          <w:color w:val="000000"/>
          <w:sz w:val="28"/>
        </w:rPr>
        <w:t>
      алып қойылатын және жойылатын ауру жануарлардың, жануарлардан алынатын өнімдер мен шикізаттың құнын иелеріне өтеу - 467 мың теңге;</w:t>
      </w:r>
      <w:r>
        <w:br/>
      </w:r>
      <w:r>
        <w:rPr>
          <w:rFonts w:ascii="Times New Roman"/>
          <w:b w:val="false"/>
          <w:i w:val="false"/>
          <w:color w:val="000000"/>
          <w:sz w:val="28"/>
        </w:rPr>
        <w:t>
      эпизоотияға қарсы іс-шаралар жүргізу – 5873 мың теңге;</w:t>
      </w:r>
      <w:r>
        <w:br/>
      </w:r>
      <w:r>
        <w:rPr>
          <w:rFonts w:ascii="Times New Roman"/>
          <w:b w:val="false"/>
          <w:i w:val="false"/>
          <w:color w:val="000000"/>
          <w:sz w:val="28"/>
        </w:rPr>
        <w:t>
      шекараларды белгілеу кезінде жүргізілетін жерге орналастыру –  51500 мың теңге;</w:t>
      </w:r>
      <w:r>
        <w:br/>
      </w:r>
      <w:r>
        <w:rPr>
          <w:rFonts w:ascii="Times New Roman"/>
          <w:b w:val="false"/>
          <w:i w:val="false"/>
          <w:color w:val="000000"/>
          <w:sz w:val="28"/>
        </w:rPr>
        <w:t>
      табысы аз отбасыларына 18 жасқа дейінгі балаларға мемлекеттік жәрдемақылар төлеу - 11387 мың теңге;</w:t>
      </w:r>
      <w:r>
        <w:br/>
      </w:r>
      <w:r>
        <w:rPr>
          <w:rFonts w:ascii="Times New Roman"/>
          <w:b w:val="false"/>
          <w:i w:val="false"/>
          <w:color w:val="000000"/>
          <w:sz w:val="28"/>
        </w:rPr>
        <w:t>
      мемлекеттік атаулы әлеуметтік көмек төлеу – 11500 мың теңге;</w:t>
      </w:r>
      <w:r>
        <w:br/>
      </w:r>
      <w:r>
        <w:rPr>
          <w:rFonts w:ascii="Times New Roman"/>
          <w:b w:val="false"/>
          <w:i w:val="false"/>
          <w:color w:val="000000"/>
          <w:sz w:val="28"/>
        </w:rPr>
        <w:t>
      тұрғын үй көмегі 31034 мың теңге;</w:t>
      </w:r>
      <w:r>
        <w:br/>
      </w:r>
      <w:r>
        <w:rPr>
          <w:rFonts w:ascii="Times New Roman"/>
          <w:b w:val="false"/>
          <w:i w:val="false"/>
          <w:color w:val="000000"/>
          <w:sz w:val="28"/>
        </w:rPr>
        <w:t>
      әлеуметтік жұмыс орындарын кеңейту – 28800 мың теңге;</w:t>
      </w:r>
      <w:r>
        <w:br/>
      </w:r>
      <w:r>
        <w:rPr>
          <w:rFonts w:ascii="Times New Roman"/>
          <w:b w:val="false"/>
          <w:i w:val="false"/>
          <w:color w:val="000000"/>
          <w:sz w:val="28"/>
        </w:rPr>
        <w:t>
      жастар тәжірибесі бағдарламасын кеңейту – 28200 мың теңге;</w:t>
      </w:r>
      <w:r>
        <w:br/>
      </w:r>
      <w:r>
        <w:rPr>
          <w:rFonts w:ascii="Times New Roman"/>
          <w:b w:val="false"/>
          <w:i w:val="false"/>
          <w:color w:val="000000"/>
          <w:sz w:val="28"/>
        </w:rPr>
        <w:t>
      облыс әкімінің грантына – 20515 мың теңге;</w:t>
      </w:r>
      <w:r>
        <w:br/>
      </w:r>
      <w:r>
        <w:rPr>
          <w:rFonts w:ascii="Times New Roman"/>
          <w:b w:val="false"/>
          <w:i w:val="false"/>
          <w:color w:val="000000"/>
          <w:sz w:val="28"/>
        </w:rPr>
        <w:t>
      аудан (облыстық маңызы бар қала) ауқымындағы төтенше жағдайлардың алдын алу және оларды жою 994700 мың теңге.</w:t>
      </w:r>
      <w:r>
        <w:br/>
      </w:r>
      <w:r>
        <w:rPr>
          <w:rFonts w:ascii="Times New Roman"/>
          <w:b w:val="false"/>
          <w:i w:val="false"/>
          <w:color w:val="000000"/>
          <w:sz w:val="28"/>
        </w:rPr>
        <w:t>
</w:t>
      </w:r>
      <w:r>
        <w:rPr>
          <w:rFonts w:ascii="Times New Roman"/>
          <w:b w:val="false"/>
          <w:i w:val="false"/>
          <w:color w:val="ff0000"/>
          <w:sz w:val="28"/>
        </w:rPr>
        <w:t xml:space="preserve">      Ескерту. 2 тармаққа өзгерту енгізілді - Алматы облысы Талдықорған қалалық мәслихатының 2010.02.03 </w:t>
      </w:r>
      <w:r>
        <w:rPr>
          <w:rFonts w:ascii="Times New Roman"/>
          <w:b w:val="false"/>
          <w:i w:val="false"/>
          <w:color w:val="000000"/>
          <w:sz w:val="28"/>
        </w:rPr>
        <w:t>N 165</w:t>
      </w:r>
      <w:r>
        <w:rPr>
          <w:rFonts w:ascii="Times New Roman"/>
          <w:b w:val="false"/>
          <w:i w:val="false"/>
          <w:color w:val="ff0000"/>
          <w:sz w:val="28"/>
        </w:rPr>
        <w:t xml:space="preserve"> (2010 жылдың 1 қаңтарынан бастап қолданысқа енгізіледі); 2010.04.14 </w:t>
      </w:r>
      <w:r>
        <w:rPr>
          <w:rFonts w:ascii="Times New Roman"/>
          <w:b w:val="false"/>
          <w:i w:val="false"/>
          <w:color w:val="000000"/>
          <w:sz w:val="28"/>
        </w:rPr>
        <w:t>N 172</w:t>
      </w:r>
      <w:r>
        <w:rPr>
          <w:rFonts w:ascii="Times New Roman"/>
          <w:b w:val="false"/>
          <w:i w:val="false"/>
          <w:color w:val="ff0000"/>
          <w:sz w:val="28"/>
        </w:rPr>
        <w:t xml:space="preserve"> (2010 жылдың 1 қаңтарынан бастап қолданысқа енгізіледі); 2010.06.17 </w:t>
      </w:r>
      <w:r>
        <w:rPr>
          <w:rFonts w:ascii="Times New Roman"/>
          <w:b w:val="false"/>
          <w:i w:val="false"/>
          <w:color w:val="000000"/>
          <w:sz w:val="28"/>
        </w:rPr>
        <w:t>N 183</w:t>
      </w:r>
      <w:r>
        <w:rPr>
          <w:rFonts w:ascii="Times New Roman"/>
          <w:b w:val="false"/>
          <w:i w:val="false"/>
          <w:color w:val="ff0000"/>
          <w:sz w:val="28"/>
        </w:rPr>
        <w:t xml:space="preserve"> (2010 жылдың 1 қаңтарынан бастап қолданысқа енгізіледі); 2010.08.19 </w:t>
      </w:r>
      <w:r>
        <w:rPr>
          <w:rFonts w:ascii="Times New Roman"/>
          <w:b w:val="false"/>
          <w:i w:val="false"/>
          <w:color w:val="000000"/>
          <w:sz w:val="28"/>
        </w:rPr>
        <w:t>N 190</w:t>
      </w:r>
      <w:r>
        <w:rPr>
          <w:rFonts w:ascii="Times New Roman"/>
          <w:b w:val="false"/>
          <w:i w:val="false"/>
          <w:color w:val="ff0000"/>
          <w:sz w:val="28"/>
        </w:rPr>
        <w:t xml:space="preserve"> (2010 жылдың 1 қаңтарынан бастап қолданысқа енгізіледі);  2010.10.15 </w:t>
      </w:r>
      <w:r>
        <w:rPr>
          <w:rFonts w:ascii="Times New Roman"/>
          <w:b w:val="false"/>
          <w:i w:val="false"/>
          <w:color w:val="000000"/>
          <w:sz w:val="28"/>
        </w:rPr>
        <w:t>N 195</w:t>
      </w:r>
      <w:r>
        <w:rPr>
          <w:rFonts w:ascii="Times New Roman"/>
          <w:b w:val="false"/>
          <w:i w:val="false"/>
          <w:color w:val="ff0000"/>
          <w:sz w:val="28"/>
        </w:rPr>
        <w:t xml:space="preserve"> (2010 жылдың 1 қаңтарынан бастап қолданысқа енгізіледі); 2010.12.06 </w:t>
      </w:r>
      <w:r>
        <w:rPr>
          <w:rFonts w:ascii="Times New Roman"/>
          <w:b w:val="false"/>
          <w:i w:val="false"/>
          <w:color w:val="000000"/>
          <w:sz w:val="28"/>
        </w:rPr>
        <w:t>N 203</w:t>
      </w:r>
      <w:r>
        <w:rPr>
          <w:rFonts w:ascii="Times New Roman"/>
          <w:b w:val="false"/>
          <w:i w:val="false"/>
          <w:color w:val="ff0000"/>
          <w:sz w:val="28"/>
        </w:rPr>
        <w:t xml:space="preserve"> (2010 жылдың 1 қаңтарынан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3. Қалалық бюджетте өңірлік жұмыспен қамту және кадрларды қайта даярлау стратегиясын іске асыру шеңберінде 946111 мың теңге сомада ағымдағы нысаналы трансферттер қарастырылғаны ескерілсін.</w:t>
      </w:r>
      <w:r>
        <w:br/>
      </w:r>
      <w:r>
        <w:rPr>
          <w:rFonts w:ascii="Times New Roman"/>
          <w:b w:val="false"/>
          <w:i w:val="false"/>
          <w:color w:val="000000"/>
          <w:sz w:val="28"/>
        </w:rPr>
        <w:t>
</w:t>
      </w:r>
      <w:r>
        <w:rPr>
          <w:rFonts w:ascii="Times New Roman"/>
          <w:b w:val="false"/>
          <w:i w:val="false"/>
          <w:color w:val="000000"/>
          <w:sz w:val="28"/>
        </w:rPr>
        <w:t>
      3-1) өңірлік жұмыспен қамту және кадрларды қайта даярлаустратегиясын іске асыру шеңберінде инженерлік коммуникациялық инфрақұрылымды дамыту және елді-мекендерді көркейту 54395 мың теңге.</w:t>
      </w:r>
      <w:r>
        <w:br/>
      </w:r>
      <w:r>
        <w:rPr>
          <w:rFonts w:ascii="Times New Roman"/>
          <w:b w:val="false"/>
          <w:i w:val="false"/>
          <w:color w:val="000000"/>
          <w:sz w:val="28"/>
        </w:rPr>
        <w:t>
</w:t>
      </w:r>
      <w:r>
        <w:rPr>
          <w:rFonts w:ascii="Times New Roman"/>
          <w:b w:val="false"/>
          <w:i w:val="false"/>
          <w:color w:val="ff0000"/>
          <w:sz w:val="28"/>
        </w:rPr>
        <w:t xml:space="preserve">      Ескерту. Шешім 3-1 тармақпен толықтырылды - Алматы облысы Талдықорған қалалық мәслихатының 2010.06.17 </w:t>
      </w:r>
      <w:r>
        <w:rPr>
          <w:rFonts w:ascii="Times New Roman"/>
          <w:b w:val="false"/>
          <w:i w:val="false"/>
          <w:color w:val="000000"/>
          <w:sz w:val="28"/>
        </w:rPr>
        <w:t>N 183</w:t>
      </w:r>
      <w:r>
        <w:rPr>
          <w:rFonts w:ascii="Times New Roman"/>
          <w:b w:val="false"/>
          <w:i w:val="false"/>
          <w:color w:val="ff0000"/>
          <w:sz w:val="28"/>
        </w:rPr>
        <w:t xml:space="preserve"> (2010 жылдың 1 қаңтарынан бастап қолданысқа енгізіледі); тармаққа өзгерту енгізілді - 2010.10.15 </w:t>
      </w:r>
      <w:r>
        <w:rPr>
          <w:rFonts w:ascii="Times New Roman"/>
          <w:b w:val="false"/>
          <w:i w:val="false"/>
          <w:color w:val="000000"/>
          <w:sz w:val="28"/>
        </w:rPr>
        <w:t>N 195</w:t>
      </w:r>
      <w:r>
        <w:rPr>
          <w:rFonts w:ascii="Times New Roman"/>
          <w:b w:val="false"/>
          <w:i w:val="false"/>
          <w:color w:val="ff0000"/>
          <w:sz w:val="28"/>
        </w:rPr>
        <w:t xml:space="preserve"> (2010 жылдың 1 қаңтарынан бастап қолданысқа енгізіледі) Шешімдерімен.</w:t>
      </w:r>
      <w:r>
        <w:br/>
      </w:r>
      <w:r>
        <w:rPr>
          <w:rFonts w:ascii="Times New Roman"/>
          <w:b w:val="false"/>
          <w:i w:val="false"/>
          <w:color w:val="000000"/>
          <w:sz w:val="28"/>
        </w:rPr>
        <w:t>
</w:t>
      </w:r>
      <w:r>
        <w:rPr>
          <w:rFonts w:ascii="Times New Roman"/>
          <w:b w:val="false"/>
          <w:i w:val="false"/>
          <w:color w:val="ff0000"/>
          <w:sz w:val="28"/>
        </w:rPr>
        <w:t xml:space="preserve">      Ескерту. 3 тармаққа өзгерту енгізілді - Алматы облысы Талдықорған қалалық мәслихатының 2010.06.17 </w:t>
      </w:r>
      <w:r>
        <w:rPr>
          <w:rFonts w:ascii="Times New Roman"/>
          <w:b w:val="false"/>
          <w:i w:val="false"/>
          <w:color w:val="000000"/>
          <w:sz w:val="28"/>
        </w:rPr>
        <w:t>N 183</w:t>
      </w:r>
      <w:r>
        <w:rPr>
          <w:rFonts w:ascii="Times New Roman"/>
          <w:b w:val="false"/>
          <w:i w:val="false"/>
          <w:color w:val="ff0000"/>
          <w:sz w:val="28"/>
        </w:rPr>
        <w:t xml:space="preserve"> (2010 жылдың 1 қаңтарынан бастап қолданысқа енгізіледі); 2010.08.19 </w:t>
      </w:r>
      <w:r>
        <w:rPr>
          <w:rFonts w:ascii="Times New Roman"/>
          <w:b w:val="false"/>
          <w:i w:val="false"/>
          <w:color w:val="000000"/>
          <w:sz w:val="28"/>
        </w:rPr>
        <w:t>N 190</w:t>
      </w:r>
      <w:r>
        <w:rPr>
          <w:rFonts w:ascii="Times New Roman"/>
          <w:b w:val="false"/>
          <w:i w:val="false"/>
          <w:color w:val="ff0000"/>
          <w:sz w:val="28"/>
        </w:rPr>
        <w:t xml:space="preserve"> (2010 жылдың 1 қаңтарынан бастап қолданысқа енгізіледі); 2010.10.15 </w:t>
      </w:r>
      <w:r>
        <w:rPr>
          <w:rFonts w:ascii="Times New Roman"/>
          <w:b w:val="false"/>
          <w:i w:val="false"/>
          <w:color w:val="000000"/>
          <w:sz w:val="28"/>
        </w:rPr>
        <w:t>N 195</w:t>
      </w:r>
      <w:r>
        <w:rPr>
          <w:rFonts w:ascii="Times New Roman"/>
          <w:b w:val="false"/>
          <w:i w:val="false"/>
          <w:color w:val="ff0000"/>
          <w:sz w:val="28"/>
        </w:rPr>
        <w:t xml:space="preserve"> (2010 жылдың 1 қаңтарынан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4. Қалалық бюджетте ауылдық елді мекендердің әлеуметтік саласының мамандарын әлеуметтік қолдау шараларын іске асыру үшін бюджеттік кредиттер 2666 мың теңге сомада қарастырылғаны ескерілсін;</w:t>
      </w:r>
      <w:r>
        <w:br/>
      </w:r>
      <w:r>
        <w:rPr>
          <w:rFonts w:ascii="Times New Roman"/>
          <w:b w:val="false"/>
          <w:i w:val="false"/>
          <w:color w:val="000000"/>
          <w:sz w:val="28"/>
        </w:rPr>
        <w:t>
</w:t>
      </w:r>
      <w:r>
        <w:rPr>
          <w:rFonts w:ascii="Times New Roman"/>
          <w:b w:val="false"/>
          <w:i w:val="false"/>
          <w:color w:val="ff0000"/>
          <w:sz w:val="28"/>
        </w:rPr>
        <w:t xml:space="preserve">      Ескерту. 4 тармаққа өзгерту енгізілді - Алматы облысы Талдықорған қалалық мәслихатының 2010.12.06 </w:t>
      </w:r>
      <w:r>
        <w:rPr>
          <w:rFonts w:ascii="Times New Roman"/>
          <w:b w:val="false"/>
          <w:i w:val="false"/>
          <w:color w:val="000000"/>
          <w:sz w:val="28"/>
        </w:rPr>
        <w:t>N 203</w:t>
      </w:r>
      <w:r>
        <w:rPr>
          <w:rFonts w:ascii="Times New Roman"/>
          <w:b w:val="false"/>
          <w:i w:val="false"/>
          <w:color w:val="ff0000"/>
          <w:sz w:val="28"/>
        </w:rPr>
        <w:t xml:space="preserve"> (2010 жылдың 1 қаңтарынан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5. Қалалық бюджетте еңбекақы төлеу қорының өзгеруіне байланысты облыстық бюджетке аударуға тиіс трансферттер көлемі 238369 мың теңге сомада қарастырылғаны ескерілсін.</w:t>
      </w:r>
      <w:r>
        <w:br/>
      </w:r>
      <w:r>
        <w:rPr>
          <w:rFonts w:ascii="Times New Roman"/>
          <w:b w:val="false"/>
          <w:i w:val="false"/>
          <w:color w:val="000000"/>
          <w:sz w:val="28"/>
        </w:rPr>
        <w:t>
</w:t>
      </w:r>
      <w:r>
        <w:rPr>
          <w:rFonts w:ascii="Times New Roman"/>
          <w:b w:val="false"/>
          <w:i w:val="false"/>
          <w:color w:val="ff0000"/>
          <w:sz w:val="28"/>
        </w:rPr>
        <w:t xml:space="preserve">      Ескерту. 5 тармаққа өзгерту енгізілді - Алматы облысы Талдықорған қалалық мәслихатының 2010.04.14 </w:t>
      </w:r>
      <w:r>
        <w:rPr>
          <w:rFonts w:ascii="Times New Roman"/>
          <w:b w:val="false"/>
          <w:i w:val="false"/>
          <w:color w:val="000000"/>
          <w:sz w:val="28"/>
        </w:rPr>
        <w:t>N 172</w:t>
      </w:r>
      <w:r>
        <w:rPr>
          <w:rFonts w:ascii="Times New Roman"/>
          <w:b w:val="false"/>
          <w:i w:val="false"/>
          <w:color w:val="ff0000"/>
          <w:sz w:val="28"/>
        </w:rPr>
        <w:t xml:space="preserve"> (2010 жылдың 1 қаңтарынан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6. Қалалық бюджетте ұстауға қаржы қарастырылсын:</w:t>
      </w:r>
      <w:r>
        <w:br/>
      </w:r>
      <w:r>
        <w:rPr>
          <w:rFonts w:ascii="Times New Roman"/>
          <w:b w:val="false"/>
          <w:i w:val="false"/>
          <w:color w:val="000000"/>
          <w:sz w:val="28"/>
        </w:rPr>
        <w:t>
      жалпы сипаттағы мемлекеттік қызметтер және өкілді, атқарушы органдарға 155611 мың теңге сомасында;</w:t>
      </w:r>
      <w:r>
        <w:br/>
      </w:r>
      <w:r>
        <w:rPr>
          <w:rFonts w:ascii="Times New Roman"/>
          <w:b w:val="false"/>
          <w:i w:val="false"/>
          <w:color w:val="000000"/>
          <w:sz w:val="28"/>
        </w:rPr>
        <w:t>
      қорғанысқа 1000371 мың теңге сомасында;</w:t>
      </w:r>
      <w:r>
        <w:br/>
      </w:r>
      <w:r>
        <w:rPr>
          <w:rFonts w:ascii="Times New Roman"/>
          <w:b w:val="false"/>
          <w:i w:val="false"/>
          <w:color w:val="000000"/>
          <w:sz w:val="28"/>
        </w:rPr>
        <w:t>
      елді мекендерде жол жүрісі қауіпсіздігін қамтамасыз ету 34099 мың теңге сомасында;</w:t>
      </w:r>
      <w:r>
        <w:br/>
      </w:r>
      <w:r>
        <w:rPr>
          <w:rFonts w:ascii="Times New Roman"/>
          <w:b w:val="false"/>
          <w:i w:val="false"/>
          <w:color w:val="000000"/>
          <w:sz w:val="28"/>
        </w:rPr>
        <w:t>
      білім беру мекемелері 5214700 мың теңге сомасында, оның ішінде жалпы білім беру – 2074133 мың теңге;</w:t>
      </w:r>
      <w:r>
        <w:br/>
      </w:r>
      <w:r>
        <w:rPr>
          <w:rFonts w:ascii="Times New Roman"/>
          <w:b w:val="false"/>
          <w:i w:val="false"/>
          <w:color w:val="000000"/>
          <w:sz w:val="28"/>
        </w:rPr>
        <w:t>
      әлеуметтік көмек және әлеуметтік қамсыздандыруға 611483 мың теңге сомасында;</w:t>
      </w:r>
      <w:r>
        <w:br/>
      </w:r>
      <w:r>
        <w:rPr>
          <w:rFonts w:ascii="Times New Roman"/>
          <w:b w:val="false"/>
          <w:i w:val="false"/>
          <w:color w:val="000000"/>
          <w:sz w:val="28"/>
        </w:rPr>
        <w:t>
      тұрғын үй-коммуналдық шаруашылыққа 4022996 мың теңге сомасында;</w:t>
      </w:r>
      <w:r>
        <w:br/>
      </w:r>
      <w:r>
        <w:rPr>
          <w:rFonts w:ascii="Times New Roman"/>
          <w:b w:val="false"/>
          <w:i w:val="false"/>
          <w:color w:val="000000"/>
          <w:sz w:val="28"/>
        </w:rPr>
        <w:t>
      мәдениет, спорт, туризм және ақпараттық кеңістікке 190115 мың теңге сомасында;</w:t>
      </w:r>
      <w:r>
        <w:br/>
      </w:r>
      <w:r>
        <w:rPr>
          <w:rFonts w:ascii="Times New Roman"/>
          <w:b w:val="false"/>
          <w:i w:val="false"/>
          <w:color w:val="000000"/>
          <w:sz w:val="28"/>
        </w:rPr>
        <w:t>
      ауыл, су, орман, балық шаруашылығы, ерекше қорғалатын табиғи аумақтар, қоршаған ортаны және жануарлар дүниесін қорғау, жер қатынастары 181783 мың теңге;</w:t>
      </w:r>
      <w:r>
        <w:br/>
      </w:r>
      <w:r>
        <w:rPr>
          <w:rFonts w:ascii="Times New Roman"/>
          <w:b w:val="false"/>
          <w:i w:val="false"/>
          <w:color w:val="000000"/>
          <w:sz w:val="28"/>
        </w:rPr>
        <w:t>
      сәулет, қала құрылысы және құрылыс қызметін атқарушы органдарына 27931 мың теңге сомасында;</w:t>
      </w:r>
      <w:r>
        <w:br/>
      </w:r>
      <w:r>
        <w:rPr>
          <w:rFonts w:ascii="Times New Roman"/>
          <w:b w:val="false"/>
          <w:i w:val="false"/>
          <w:color w:val="000000"/>
          <w:sz w:val="28"/>
        </w:rPr>
        <w:t>
      көлік және коммуникацияға 751774 мың теңге сомасында;</w:t>
      </w:r>
      <w:r>
        <w:br/>
      </w:r>
      <w:r>
        <w:rPr>
          <w:rFonts w:ascii="Times New Roman"/>
          <w:b w:val="false"/>
          <w:i w:val="false"/>
          <w:color w:val="000000"/>
          <w:sz w:val="28"/>
        </w:rPr>
        <w:t>
      басқаларға - 372654 мың теңге;</w:t>
      </w:r>
      <w:r>
        <w:br/>
      </w:r>
      <w:r>
        <w:rPr>
          <w:rFonts w:ascii="Times New Roman"/>
          <w:b w:val="false"/>
          <w:i w:val="false"/>
          <w:color w:val="000000"/>
          <w:sz w:val="28"/>
        </w:rPr>
        <w:t>
      трансферттер – 246185 мың теңге.</w:t>
      </w:r>
      <w:r>
        <w:br/>
      </w:r>
      <w:r>
        <w:rPr>
          <w:rFonts w:ascii="Times New Roman"/>
          <w:b w:val="false"/>
          <w:i w:val="false"/>
          <w:color w:val="000000"/>
          <w:sz w:val="28"/>
        </w:rPr>
        <w:t>
</w:t>
      </w:r>
      <w:r>
        <w:rPr>
          <w:rFonts w:ascii="Times New Roman"/>
          <w:b w:val="false"/>
          <w:i w:val="false"/>
          <w:color w:val="ff0000"/>
          <w:sz w:val="28"/>
        </w:rPr>
        <w:t xml:space="preserve">      Ескерту. 6 тармаққа өзгерту енгізілді - Алматы облысы Талдықорған қалалық мәслихатының 2010.02.03 </w:t>
      </w:r>
      <w:r>
        <w:rPr>
          <w:rFonts w:ascii="Times New Roman"/>
          <w:b w:val="false"/>
          <w:i w:val="false"/>
          <w:color w:val="000000"/>
          <w:sz w:val="28"/>
        </w:rPr>
        <w:t>N 165</w:t>
      </w:r>
      <w:r>
        <w:rPr>
          <w:rFonts w:ascii="Times New Roman"/>
          <w:b w:val="false"/>
          <w:i w:val="false"/>
          <w:color w:val="ff0000"/>
          <w:sz w:val="28"/>
        </w:rPr>
        <w:t xml:space="preserve"> (2010 жылдың 1 қаңтарынан бастап қолданысқа енгізіледі); 2010.04.14 </w:t>
      </w:r>
      <w:r>
        <w:rPr>
          <w:rFonts w:ascii="Times New Roman"/>
          <w:b w:val="false"/>
          <w:i w:val="false"/>
          <w:color w:val="000000"/>
          <w:sz w:val="28"/>
        </w:rPr>
        <w:t>N 172</w:t>
      </w:r>
      <w:r>
        <w:rPr>
          <w:rFonts w:ascii="Times New Roman"/>
          <w:b w:val="false"/>
          <w:i w:val="false"/>
          <w:color w:val="ff0000"/>
          <w:sz w:val="28"/>
        </w:rPr>
        <w:t xml:space="preserve"> (2010 жылдың 1 қаңтарынан бастап қолданысқа енгізіледі); 2010.06.17 </w:t>
      </w:r>
      <w:r>
        <w:rPr>
          <w:rFonts w:ascii="Times New Roman"/>
          <w:b w:val="false"/>
          <w:i w:val="false"/>
          <w:color w:val="000000"/>
          <w:sz w:val="28"/>
        </w:rPr>
        <w:t>N 183</w:t>
      </w:r>
      <w:r>
        <w:rPr>
          <w:rFonts w:ascii="Times New Roman"/>
          <w:b w:val="false"/>
          <w:i w:val="false"/>
          <w:color w:val="ff0000"/>
          <w:sz w:val="28"/>
        </w:rPr>
        <w:t xml:space="preserve"> (2010 жылдың 1 қаңтарынан бастап қолданысқа енгізіледі); 2010.08.19 </w:t>
      </w:r>
      <w:r>
        <w:rPr>
          <w:rFonts w:ascii="Times New Roman"/>
          <w:b w:val="false"/>
          <w:i w:val="false"/>
          <w:color w:val="000000"/>
          <w:sz w:val="28"/>
        </w:rPr>
        <w:t>N 190</w:t>
      </w:r>
      <w:r>
        <w:rPr>
          <w:rFonts w:ascii="Times New Roman"/>
          <w:b w:val="false"/>
          <w:i w:val="false"/>
          <w:color w:val="ff0000"/>
          <w:sz w:val="28"/>
        </w:rPr>
        <w:t xml:space="preserve"> (2010 жылдың 1 қаңтарынан бастап қолданысқа енгізіледі);  2010.10.15 </w:t>
      </w:r>
      <w:r>
        <w:rPr>
          <w:rFonts w:ascii="Times New Roman"/>
          <w:b w:val="false"/>
          <w:i w:val="false"/>
          <w:color w:val="000000"/>
          <w:sz w:val="28"/>
        </w:rPr>
        <w:t>N 195</w:t>
      </w:r>
      <w:r>
        <w:rPr>
          <w:rFonts w:ascii="Times New Roman"/>
          <w:b w:val="false"/>
          <w:i w:val="false"/>
          <w:color w:val="ff0000"/>
          <w:sz w:val="28"/>
        </w:rPr>
        <w:t xml:space="preserve"> (2010 жылдың 1 қаңтарынан бастап қолданысқа енгізіледі); 2010.12.06 </w:t>
      </w:r>
      <w:r>
        <w:rPr>
          <w:rFonts w:ascii="Times New Roman"/>
          <w:b w:val="false"/>
          <w:i w:val="false"/>
          <w:color w:val="000000"/>
          <w:sz w:val="28"/>
        </w:rPr>
        <w:t>N 203</w:t>
      </w:r>
      <w:r>
        <w:rPr>
          <w:rFonts w:ascii="Times New Roman"/>
          <w:b w:val="false"/>
          <w:i w:val="false"/>
          <w:color w:val="ff0000"/>
          <w:sz w:val="28"/>
        </w:rPr>
        <w:t xml:space="preserve"> (2010 жылдың 1 қаңтарынан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7. Алматы облыстық мәслихатының "Алматы облысының 2010-2012 жылдарға арналған облыстық бюджеті туралы" шешіміне сәйкес 2005-2010 жылдарға Қазақстан Республикасындағы білімді дамытудың Мемлекеттік бағдарламасын жүзеге асыру үшін қалалық бюджет шығындарында 32912 мың теңге сомада білім беру жүйесін ақпараттандыруға облыстық бюджеттің қаражаты есебінен ағымдағы нысаналы трансферттер қарастырылғаны ескерілсін, және республикалық бюджет есебінен:</w:t>
      </w:r>
      <w:r>
        <w:br/>
      </w:r>
      <w:r>
        <w:rPr>
          <w:rFonts w:ascii="Times New Roman"/>
          <w:b w:val="false"/>
          <w:i w:val="false"/>
          <w:color w:val="000000"/>
          <w:sz w:val="28"/>
        </w:rPr>
        <w:t>
      жаңадан іске қосылатын білім беру объектілерін ұстауға – 143833 мың теңге;</w:t>
      </w:r>
      <w:r>
        <w:br/>
      </w:r>
      <w:r>
        <w:rPr>
          <w:rFonts w:ascii="Times New Roman"/>
          <w:b w:val="false"/>
          <w:i w:val="false"/>
          <w:color w:val="000000"/>
          <w:sz w:val="28"/>
        </w:rPr>
        <w:t>
      бастауыш, негізгі орта және жалпы орта білім беретін мемлекеттік мекемелерде лингафондық және мультимедиялық кабинеттер құруға – 5541 мың теңге;</w:t>
      </w:r>
      <w:r>
        <w:br/>
      </w:r>
      <w:r>
        <w:rPr>
          <w:rFonts w:ascii="Times New Roman"/>
          <w:b w:val="false"/>
          <w:i w:val="false"/>
          <w:color w:val="000000"/>
          <w:sz w:val="28"/>
        </w:rPr>
        <w:t>
      бастауыш, негізгі орта және жалпы орта білім беретін мемлекеттік мекемелердегі физика, химия, биология кабинеттерін оқу жабдығымен жарақтандыруға – 20485 мың теңге.</w:t>
      </w:r>
      <w:r>
        <w:br/>
      </w:r>
      <w:r>
        <w:rPr>
          <w:rFonts w:ascii="Times New Roman"/>
          <w:b w:val="false"/>
          <w:i w:val="false"/>
          <w:color w:val="000000"/>
          <w:sz w:val="28"/>
        </w:rPr>
        <w:t>
      мектепке дейінгі білім беру ұйымдарын, орта, техникалық және кәсіптік білім беру, орта білімнен кейінгі білім беру ұйымдарын, біліктілікті арттыру институттарын оқу материалдарымен қамтамасыз етуге – 12039 мың теңге.</w:t>
      </w:r>
      <w:r>
        <w:br/>
      </w:r>
      <w:r>
        <w:rPr>
          <w:rFonts w:ascii="Times New Roman"/>
          <w:b w:val="false"/>
          <w:i w:val="false"/>
          <w:color w:val="000000"/>
          <w:sz w:val="28"/>
        </w:rPr>
        <w:t>
</w:t>
      </w:r>
      <w:r>
        <w:rPr>
          <w:rFonts w:ascii="Times New Roman"/>
          <w:b w:val="false"/>
          <w:i w:val="false"/>
          <w:color w:val="ff0000"/>
          <w:sz w:val="28"/>
        </w:rPr>
        <w:t xml:space="preserve">      Ескерту. 7 тармаққа өзгерту енгізілді - Алматы облысы Талдықорған қалалық мәслихатының 2010.04.14 </w:t>
      </w:r>
      <w:r>
        <w:rPr>
          <w:rFonts w:ascii="Times New Roman"/>
          <w:b w:val="false"/>
          <w:i w:val="false"/>
          <w:color w:val="000000"/>
          <w:sz w:val="28"/>
        </w:rPr>
        <w:t>N 172</w:t>
      </w:r>
      <w:r>
        <w:rPr>
          <w:rFonts w:ascii="Times New Roman"/>
          <w:b w:val="false"/>
          <w:i w:val="false"/>
          <w:color w:val="ff0000"/>
          <w:sz w:val="28"/>
        </w:rPr>
        <w:t xml:space="preserve"> (2010 жылдың 1 қаңтарынан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8. Қала әкімдігі қаулысымен белгіленетін 2010 жылға кезек күттірмейтін шығындарға және табиғи мен техногендік сипаттағы төтенше жағдайларды жою үшін қала әкімінің резерві 16082 мың теңге сомасында бектілсін.</w:t>
      </w:r>
      <w:r>
        <w:br/>
      </w:r>
      <w:r>
        <w:rPr>
          <w:rFonts w:ascii="Times New Roman"/>
          <w:b w:val="false"/>
          <w:i w:val="false"/>
          <w:color w:val="000000"/>
          <w:sz w:val="28"/>
        </w:rPr>
        <w:t>
</w:t>
      </w:r>
      <w:r>
        <w:rPr>
          <w:rFonts w:ascii="Times New Roman"/>
          <w:b w:val="false"/>
          <w:i w:val="false"/>
          <w:color w:val="ff0000"/>
          <w:sz w:val="28"/>
        </w:rPr>
        <w:t xml:space="preserve">      Ескерту. 8 тармаққа өзгерту енгізілді - Алматы облысы Талдықорған қалалық мәслихатының 2010.12.06 </w:t>
      </w:r>
      <w:r>
        <w:rPr>
          <w:rFonts w:ascii="Times New Roman"/>
          <w:b w:val="false"/>
          <w:i w:val="false"/>
          <w:color w:val="000000"/>
          <w:sz w:val="28"/>
        </w:rPr>
        <w:t>N 203</w:t>
      </w:r>
      <w:r>
        <w:rPr>
          <w:rFonts w:ascii="Times New Roman"/>
          <w:b w:val="false"/>
          <w:i w:val="false"/>
          <w:color w:val="ff0000"/>
          <w:sz w:val="28"/>
        </w:rPr>
        <w:t xml:space="preserve"> (2010 жылдың 1 қаңтарынан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xml:space="preserve">
      9. 2010 жылға қалалық бюджеттің атқарылуы барысында жергілікті бюджеттік бағдарламасының секвестрге жатпайтын тізбесі </w:t>
      </w:r>
      <w:r>
        <w:rPr>
          <w:rFonts w:ascii="Times New Roman"/>
          <w:b w:val="false"/>
          <w:i w:val="false"/>
          <w:color w:val="000000"/>
          <w:sz w:val="28"/>
        </w:rPr>
        <w:t>4 қосымшасына</w:t>
      </w:r>
      <w:r>
        <w:rPr>
          <w:rFonts w:ascii="Times New Roman"/>
          <w:b w:val="false"/>
          <w:i w:val="false"/>
          <w:color w:val="000000"/>
          <w:sz w:val="28"/>
        </w:rPr>
        <w:t xml:space="preserve"> сәйкес бектілісін.</w:t>
      </w:r>
      <w:r>
        <w:br/>
      </w:r>
      <w:r>
        <w:rPr>
          <w:rFonts w:ascii="Times New Roman"/>
          <w:b w:val="false"/>
          <w:i w:val="false"/>
          <w:color w:val="000000"/>
          <w:sz w:val="28"/>
        </w:rPr>
        <w:t>
</w:t>
      </w:r>
      <w:r>
        <w:rPr>
          <w:rFonts w:ascii="Times New Roman"/>
          <w:b w:val="false"/>
          <w:i w:val="false"/>
          <w:color w:val="000000"/>
          <w:sz w:val="28"/>
        </w:rPr>
        <w:t xml:space="preserve">
      9-1) Бюджеттік инвестициялық жобаларды (бағдарламалар) іске асыруға бағытталған бюджеттік бағдарламаларға бөлінген, қаланың 2010 жылғы бюджет дамуының бюджеттік бағдарламалар және заңды тұлғалардың жарғылық капиталын қалыптастыру немесе ұлғайту тізбесін </w:t>
      </w:r>
      <w:r>
        <w:rPr>
          <w:rFonts w:ascii="Times New Roman"/>
          <w:b w:val="false"/>
          <w:i w:val="false"/>
          <w:color w:val="000000"/>
          <w:sz w:val="28"/>
        </w:rPr>
        <w:t>5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ff0000"/>
          <w:sz w:val="28"/>
        </w:rPr>
        <w:t xml:space="preserve">      Ескерту. Шешім 9-1 тармақпен толықтырылды - Алматы облысы Талдықорған қалалық мәслихатының 2010.02.03 </w:t>
      </w:r>
      <w:r>
        <w:rPr>
          <w:rFonts w:ascii="Times New Roman"/>
          <w:b w:val="false"/>
          <w:i w:val="false"/>
          <w:color w:val="000000"/>
          <w:sz w:val="28"/>
        </w:rPr>
        <w:t>N 165</w:t>
      </w:r>
      <w:r>
        <w:rPr>
          <w:rFonts w:ascii="Times New Roman"/>
          <w:b w:val="false"/>
          <w:i w:val="false"/>
          <w:color w:val="ff0000"/>
          <w:sz w:val="28"/>
        </w:rPr>
        <w:t xml:space="preserve"> (2010 жылдың 1 қаңтарынан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10. Осы шешім 2010 жылғы 1 қаңтардан қолданысқа енгізіледі.</w:t>
      </w:r>
    </w:p>
    <w:bookmarkEnd w:id="0"/>
    <w:p>
      <w:pPr>
        <w:spacing w:after="0"/>
        <w:ind w:left="0"/>
        <w:jc w:val="both"/>
      </w:pPr>
      <w:r>
        <w:rPr>
          <w:rFonts w:ascii="Times New Roman"/>
          <w:b w:val="false"/>
          <w:i/>
          <w:color w:val="000000"/>
          <w:sz w:val="28"/>
        </w:rPr>
        <w:t>      Кезекті 20-сессияның</w:t>
      </w:r>
      <w:r>
        <w:br/>
      </w:r>
      <w:r>
        <w:rPr>
          <w:rFonts w:ascii="Times New Roman"/>
          <w:b w:val="false"/>
          <w:i w:val="false"/>
          <w:color w:val="000000"/>
          <w:sz w:val="28"/>
        </w:rPr>
        <w:t>
</w:t>
      </w:r>
      <w:r>
        <w:rPr>
          <w:rFonts w:ascii="Times New Roman"/>
          <w:b w:val="false"/>
          <w:i/>
          <w:color w:val="000000"/>
          <w:sz w:val="28"/>
        </w:rPr>
        <w:t>      төрағасы                                   А. Алпысбаев</w:t>
      </w:r>
    </w:p>
    <w:p>
      <w:pPr>
        <w:spacing w:after="0"/>
        <w:ind w:left="0"/>
        <w:jc w:val="both"/>
      </w:pPr>
      <w:r>
        <w:rPr>
          <w:rFonts w:ascii="Times New Roman"/>
          <w:b w:val="false"/>
          <w:i/>
          <w:color w:val="000000"/>
          <w:sz w:val="28"/>
        </w:rPr>
        <w:t>      Қалалық мәслихаттың</w:t>
      </w:r>
      <w:r>
        <w:br/>
      </w:r>
      <w:r>
        <w:rPr>
          <w:rFonts w:ascii="Times New Roman"/>
          <w:b w:val="false"/>
          <w:i w:val="false"/>
          <w:color w:val="000000"/>
          <w:sz w:val="28"/>
        </w:rPr>
        <w:t>
</w:t>
      </w:r>
      <w:r>
        <w:rPr>
          <w:rFonts w:ascii="Times New Roman"/>
          <w:b w:val="false"/>
          <w:i/>
          <w:color w:val="000000"/>
          <w:sz w:val="28"/>
        </w:rPr>
        <w:t>      хатшысы                                    М. Бопазов</w:t>
      </w:r>
    </w:p>
    <w:p>
      <w:pPr>
        <w:spacing w:after="0"/>
        <w:ind w:left="0"/>
        <w:jc w:val="both"/>
      </w:pPr>
      <w:r>
        <w:rPr>
          <w:rFonts w:ascii="Times New Roman"/>
          <w:b w:val="false"/>
          <w:i w:val="false"/>
          <w:color w:val="000000"/>
          <w:sz w:val="28"/>
        </w:rPr>
        <w:t>      КЕЛІІСІЛДІ:</w:t>
      </w:r>
    </w:p>
    <w:p>
      <w:pPr>
        <w:spacing w:after="0"/>
        <w:ind w:left="0"/>
        <w:jc w:val="both"/>
      </w:pPr>
      <w:r>
        <w:rPr>
          <w:rFonts w:ascii="Times New Roman"/>
          <w:b w:val="false"/>
          <w:i/>
          <w:color w:val="000000"/>
          <w:sz w:val="28"/>
        </w:rPr>
        <w:t>      Қалалық экономика және</w:t>
      </w:r>
      <w:r>
        <w:br/>
      </w:r>
      <w:r>
        <w:rPr>
          <w:rFonts w:ascii="Times New Roman"/>
          <w:b w:val="false"/>
          <w:i w:val="false"/>
          <w:color w:val="000000"/>
          <w:sz w:val="28"/>
        </w:rPr>
        <w:t>
</w:t>
      </w:r>
      <w:r>
        <w:rPr>
          <w:rFonts w:ascii="Times New Roman"/>
          <w:b w:val="false"/>
          <w:i/>
          <w:color w:val="000000"/>
          <w:sz w:val="28"/>
        </w:rPr>
        <w:t>      бюджеттік жоспарлау</w:t>
      </w:r>
      <w:r>
        <w:br/>
      </w:r>
      <w:r>
        <w:rPr>
          <w:rFonts w:ascii="Times New Roman"/>
          <w:b w:val="false"/>
          <w:i w:val="false"/>
          <w:color w:val="000000"/>
          <w:sz w:val="28"/>
        </w:rPr>
        <w:t>
</w:t>
      </w:r>
      <w:r>
        <w:rPr>
          <w:rFonts w:ascii="Times New Roman"/>
          <w:b w:val="false"/>
          <w:i/>
          <w:color w:val="000000"/>
          <w:sz w:val="28"/>
        </w:rPr>
        <w:t>      бөлімінің бастығы                          Королева Любовь Григорьевна</w:t>
      </w:r>
      <w:r>
        <w:br/>
      </w:r>
      <w:r>
        <w:rPr>
          <w:rFonts w:ascii="Times New Roman"/>
          <w:b w:val="false"/>
          <w:i w:val="false"/>
          <w:color w:val="000000"/>
          <w:sz w:val="28"/>
        </w:rPr>
        <w:t>
      2009 жылғы 10 желтоқсан</w:t>
      </w:r>
    </w:p>
    <w:bookmarkStart w:name="z13" w:id="1"/>
    <w:p>
      <w:pPr>
        <w:spacing w:after="0"/>
        <w:ind w:left="0"/>
        <w:jc w:val="both"/>
      </w:pPr>
      <w:r>
        <w:rPr>
          <w:rFonts w:ascii="Times New Roman"/>
          <w:b w:val="false"/>
          <w:i w:val="false"/>
          <w:color w:val="000000"/>
          <w:sz w:val="28"/>
        </w:rPr>
        <w:t>
2009 жылғы 10 желтоқсандағы</w:t>
      </w:r>
      <w:r>
        <w:br/>
      </w:r>
      <w:r>
        <w:rPr>
          <w:rFonts w:ascii="Times New Roman"/>
          <w:b w:val="false"/>
          <w:i w:val="false"/>
          <w:color w:val="000000"/>
          <w:sz w:val="28"/>
        </w:rPr>
        <w:t>
"Талдықорған қаласының</w:t>
      </w:r>
      <w:r>
        <w:br/>
      </w:r>
      <w:r>
        <w:rPr>
          <w:rFonts w:ascii="Times New Roman"/>
          <w:b w:val="false"/>
          <w:i w:val="false"/>
          <w:color w:val="000000"/>
          <w:sz w:val="28"/>
        </w:rPr>
        <w:t>
2010-2012 жылдарға</w:t>
      </w:r>
      <w:r>
        <w:br/>
      </w:r>
      <w:r>
        <w:rPr>
          <w:rFonts w:ascii="Times New Roman"/>
          <w:b w:val="false"/>
          <w:i w:val="false"/>
          <w:color w:val="000000"/>
          <w:sz w:val="28"/>
        </w:rPr>
        <w:t>
арналған бюджеті туралы"</w:t>
      </w:r>
      <w:r>
        <w:br/>
      </w:r>
      <w:r>
        <w:rPr>
          <w:rFonts w:ascii="Times New Roman"/>
          <w:b w:val="false"/>
          <w:i w:val="false"/>
          <w:color w:val="000000"/>
          <w:sz w:val="28"/>
        </w:rPr>
        <w:t>
N 158 шешіміне</w:t>
      </w:r>
      <w:r>
        <w:br/>
      </w:r>
      <w:r>
        <w:rPr>
          <w:rFonts w:ascii="Times New Roman"/>
          <w:b w:val="false"/>
          <w:i w:val="false"/>
          <w:color w:val="000000"/>
          <w:sz w:val="28"/>
        </w:rPr>
        <w:t>
1 қосымша</w:t>
      </w:r>
    </w:p>
    <w:bookmarkEnd w:id="1"/>
    <w:bookmarkStart w:name="z26" w:id="2"/>
    <w:p>
      <w:pPr>
        <w:spacing w:after="0"/>
        <w:ind w:left="0"/>
        <w:jc w:val="left"/>
      </w:pPr>
      <w:r>
        <w:rPr>
          <w:rFonts w:ascii="Times New Roman"/>
          <w:b/>
          <w:i w:val="false"/>
          <w:color w:val="000000"/>
        </w:rPr>
        <w:t xml:space="preserve"> 
Талдықорған қаласының 2010 жылғы бюджеті</w:t>
      </w:r>
    </w:p>
    <w:bookmarkEnd w:id="2"/>
    <w:p>
      <w:pPr>
        <w:spacing w:after="0"/>
        <w:ind w:left="0"/>
        <w:jc w:val="both"/>
      </w:pPr>
      <w:r>
        <w:rPr>
          <w:rFonts w:ascii="Times New Roman"/>
          <w:b w:val="false"/>
          <w:i w:val="false"/>
          <w:color w:val="ff0000"/>
          <w:sz w:val="28"/>
        </w:rPr>
        <w:t xml:space="preserve">      Ескерту. 1 қосымша жаңа редакцияда - Алматы облысы Талдықорған қалалық мәслихатының 2010.12.06 </w:t>
      </w:r>
      <w:r>
        <w:rPr>
          <w:rFonts w:ascii="Times New Roman"/>
          <w:b w:val="false"/>
          <w:i w:val="false"/>
          <w:color w:val="ff0000"/>
          <w:sz w:val="28"/>
        </w:rPr>
        <w:t>N 203</w:t>
      </w:r>
      <w:r>
        <w:rPr>
          <w:rFonts w:ascii="Times New Roman"/>
          <w:b w:val="false"/>
          <w:i w:val="false"/>
          <w:color w:val="ff0000"/>
          <w:sz w:val="28"/>
        </w:rPr>
        <w:t xml:space="preserve"> (2010 жылдың 1 қаңтарынан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0"/>
        <w:gridCol w:w="630"/>
        <w:gridCol w:w="491"/>
        <w:gridCol w:w="9462"/>
        <w:gridCol w:w="1947"/>
      </w:tblGrid>
      <w:tr>
        <w:trPr>
          <w:trHeight w:val="9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r>
        <w:trPr>
          <w:trHeight w:val="9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9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9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сынып</w:t>
            </w:r>
          </w:p>
        </w:tc>
        <w:tc>
          <w:tcPr>
            <w:tcW w:w="0" w:type="auto"/>
            <w:vMerge/>
            <w:tcBorders>
              <w:top w:val="nil"/>
              <w:left w:val="single" w:color="cfcfcf" w:sz="5"/>
              <w:bottom w:val="single" w:color="cfcfcf" w:sz="5"/>
              <w:right w:val="single" w:color="cfcfcf" w:sz="5"/>
            </w:tcBorders>
          </w:tcPr>
          <w:p/>
        </w:tc>
      </w:tr>
      <w:tr>
        <w:trPr>
          <w:trHeight w:val="9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0" w:type="auto"/>
            <w:vMerge/>
            <w:tcBorders>
              <w:top w:val="nil"/>
              <w:left w:val="single" w:color="cfcfcf" w:sz="5"/>
              <w:bottom w:val="single" w:color="cfcfcf" w:sz="5"/>
              <w:right w:val="single" w:color="cfcfcf" w:sz="5"/>
            </w:tcBorders>
          </w:tcPr>
          <w:p/>
        </w:tc>
      </w:tr>
      <w:tr>
        <w:trPr>
          <w:trHeight w:val="9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12533982</w:t>
            </w:r>
          </w:p>
        </w:tc>
      </w:tr>
      <w:tr>
        <w:trPr>
          <w:trHeight w:val="9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1029072</w:t>
            </w:r>
          </w:p>
        </w:tc>
      </w:tr>
      <w:tr>
        <w:trPr>
          <w:trHeight w:val="25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668788</w:t>
            </w:r>
          </w:p>
        </w:tc>
      </w:tr>
      <w:tr>
        <w:trPr>
          <w:trHeight w:val="16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237000</w:t>
            </w:r>
          </w:p>
        </w:tc>
      </w:tr>
      <w:tr>
        <w:trPr>
          <w:trHeight w:val="9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91388</w:t>
            </w:r>
          </w:p>
        </w:tc>
      </w:tr>
      <w:tr>
        <w:trPr>
          <w:trHeight w:val="16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340120</w:t>
            </w:r>
          </w:p>
        </w:tc>
      </w:tr>
      <w:tr>
        <w:trPr>
          <w:trHeight w:val="16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r>
      <w:tr>
        <w:trPr>
          <w:trHeight w:val="39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115500</w:t>
            </w:r>
          </w:p>
        </w:tc>
      </w:tr>
      <w:tr>
        <w:trPr>
          <w:trHeight w:val="9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22986</w:t>
            </w:r>
          </w:p>
        </w:tc>
      </w:tr>
      <w:tr>
        <w:trPr>
          <w:trHeight w:val="34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13844</w:t>
            </w:r>
          </w:p>
        </w:tc>
      </w:tr>
      <w:tr>
        <w:trPr>
          <w:trHeight w:val="30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50670</w:t>
            </w:r>
          </w:p>
        </w:tc>
      </w:tr>
      <w:tr>
        <w:trPr>
          <w:trHeight w:val="16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28000</w:t>
            </w:r>
          </w:p>
        </w:tc>
      </w:tr>
      <w:tr>
        <w:trPr>
          <w:trHeight w:val="16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r>
      <w:tr>
        <w:trPr>
          <w:trHeight w:val="9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r>
      <w:tr>
        <w:trPr>
          <w:trHeight w:val="100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244738</w:t>
            </w:r>
          </w:p>
        </w:tc>
      </w:tr>
      <w:tr>
        <w:trPr>
          <w:trHeight w:val="9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244738</w:t>
            </w:r>
          </w:p>
        </w:tc>
      </w:tr>
      <w:tr>
        <w:trPr>
          <w:trHeight w:val="16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130763</w:t>
            </w:r>
          </w:p>
        </w:tc>
      </w:tr>
      <w:tr>
        <w:trPr>
          <w:trHeight w:val="25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23374</w:t>
            </w:r>
          </w:p>
        </w:tc>
      </w:tr>
      <w:tr>
        <w:trPr>
          <w:trHeight w:val="3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13090</w:t>
            </w:r>
          </w:p>
        </w:tc>
      </w:tr>
      <w:tr>
        <w:trPr>
          <w:trHeight w:val="48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акциялардың мемлекеттік пакеттеріне дивидендтер</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7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10277</w:t>
            </w:r>
          </w:p>
        </w:tc>
      </w:tr>
      <w:tr>
        <w:trPr>
          <w:trHeight w:val="9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w:t>
            </w:r>
          </w:p>
        </w:tc>
      </w:tr>
      <w:tr>
        <w:trPr>
          <w:trHeight w:val="8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w:t>
            </w:r>
          </w:p>
        </w:tc>
      </w:tr>
      <w:tr>
        <w:trPr>
          <w:trHeight w:val="168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86902</w:t>
            </w:r>
          </w:p>
        </w:tc>
      </w:tr>
      <w:tr>
        <w:trPr>
          <w:trHeight w:val="160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86902</w:t>
            </w:r>
          </w:p>
        </w:tc>
      </w:tr>
      <w:tr>
        <w:trPr>
          <w:trHeight w:val="25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19928</w:t>
            </w:r>
          </w:p>
        </w:tc>
      </w:tr>
      <w:tr>
        <w:trPr>
          <w:trHeight w:val="16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19928</w:t>
            </w:r>
          </w:p>
        </w:tc>
      </w:tr>
      <w:tr>
        <w:trPr>
          <w:trHeight w:val="27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109482</w:t>
            </w:r>
          </w:p>
        </w:tc>
      </w:tr>
      <w:tr>
        <w:trPr>
          <w:trHeight w:val="42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36952</w:t>
            </w:r>
          </w:p>
        </w:tc>
      </w:tr>
      <w:tr>
        <w:trPr>
          <w:trHeight w:val="42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36952</w:t>
            </w:r>
          </w:p>
        </w:tc>
      </w:tr>
      <w:tr>
        <w:trPr>
          <w:trHeight w:val="3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72530</w:t>
            </w:r>
          </w:p>
        </w:tc>
      </w:tr>
      <w:tr>
        <w:trPr>
          <w:trHeight w:val="9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70258</w:t>
            </w:r>
          </w:p>
        </w:tc>
      </w:tr>
      <w:tr>
        <w:trPr>
          <w:trHeight w:val="16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2272</w:t>
            </w:r>
          </w:p>
        </w:tc>
      </w:tr>
      <w:tr>
        <w:trPr>
          <w:trHeight w:val="9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11264665</w:t>
            </w:r>
          </w:p>
        </w:tc>
      </w:tr>
      <w:tr>
        <w:trPr>
          <w:trHeight w:val="51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11264665</w:t>
            </w:r>
          </w:p>
        </w:tc>
      </w:tr>
      <w:tr>
        <w:trPr>
          <w:trHeight w:val="9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11264665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0"/>
        <w:gridCol w:w="530"/>
        <w:gridCol w:w="672"/>
        <w:gridCol w:w="691"/>
        <w:gridCol w:w="8712"/>
        <w:gridCol w:w="1925"/>
      </w:tblGrid>
      <w:tr>
        <w:trPr>
          <w:trHeight w:val="9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9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9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9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9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0" w:type="auto"/>
            <w:vMerge/>
            <w:tcBorders>
              <w:top w:val="nil"/>
              <w:left w:val="single" w:color="cfcfcf" w:sz="5"/>
              <w:bottom w:val="single" w:color="cfcfcf" w:sz="5"/>
              <w:right w:val="single" w:color="cfcfcf" w:sz="5"/>
            </w:tcBorders>
          </w:tcPr>
          <w:p/>
        </w:tc>
      </w:tr>
      <w:tr>
        <w:trPr>
          <w:trHeight w:val="9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12809702</w:t>
            </w:r>
          </w:p>
        </w:tc>
      </w:tr>
      <w:tr>
        <w:trPr>
          <w:trHeight w:val="25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155611</w:t>
            </w:r>
          </w:p>
        </w:tc>
      </w:tr>
      <w:tr>
        <w:trPr>
          <w:trHeight w:val="51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113312</w:t>
            </w:r>
          </w:p>
        </w:tc>
      </w:tr>
      <w:tr>
        <w:trPr>
          <w:trHeight w:val="3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13137</w:t>
            </w:r>
          </w:p>
        </w:tc>
      </w:tr>
      <w:tr>
        <w:trPr>
          <w:trHeight w:val="51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12995</w:t>
            </w:r>
          </w:p>
        </w:tc>
      </w:tr>
      <w:tr>
        <w:trPr>
          <w:trHeight w:val="42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r>
      <w:tr>
        <w:trPr>
          <w:trHeight w:val="25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79841</w:t>
            </w:r>
          </w:p>
        </w:tc>
      </w:tr>
      <w:tr>
        <w:trPr>
          <w:trHeight w:val="42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74037</w:t>
            </w:r>
          </w:p>
        </w:tc>
      </w:tr>
      <w:tr>
        <w:trPr>
          <w:trHeight w:val="42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5804</w:t>
            </w:r>
          </w:p>
        </w:tc>
      </w:tr>
      <w:tr>
        <w:trPr>
          <w:trHeight w:val="51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20334</w:t>
            </w:r>
          </w:p>
        </w:tc>
      </w:tr>
      <w:tr>
        <w:trPr>
          <w:trHeight w:val="67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19728</w:t>
            </w:r>
          </w:p>
        </w:tc>
      </w:tr>
      <w:tr>
        <w:trPr>
          <w:trHeight w:val="42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w:t>
            </w:r>
          </w:p>
        </w:tc>
      </w:tr>
      <w:tr>
        <w:trPr>
          <w:trHeight w:val="9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20509</w:t>
            </w:r>
          </w:p>
        </w:tc>
      </w:tr>
      <w:tr>
        <w:trPr>
          <w:trHeight w:val="25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20509</w:t>
            </w:r>
          </w:p>
        </w:tc>
      </w:tr>
      <w:tr>
        <w:trPr>
          <w:trHeight w:val="67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17293</w:t>
            </w:r>
          </w:p>
        </w:tc>
      </w:tr>
      <w:tr>
        <w:trPr>
          <w:trHeight w:val="25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1969</w:t>
            </w:r>
          </w:p>
        </w:tc>
      </w:tr>
      <w:tr>
        <w:trPr>
          <w:trHeight w:val="42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1247</w:t>
            </w:r>
          </w:p>
        </w:tc>
      </w:tr>
      <w:tr>
        <w:trPr>
          <w:trHeight w:val="25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21790</w:t>
            </w:r>
          </w:p>
        </w:tc>
      </w:tr>
      <w:tr>
        <w:trPr>
          <w:trHeight w:val="42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бюджеттік жоспарлау және кәсіпкерлік бөлімі</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21790</w:t>
            </w:r>
          </w:p>
        </w:tc>
      </w:tr>
      <w:tr>
        <w:trPr>
          <w:trHeight w:val="9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21460</w:t>
            </w:r>
          </w:p>
        </w:tc>
      </w:tr>
      <w:tr>
        <w:trPr>
          <w:trHeight w:val="25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p>
        </w:tc>
      </w:tr>
      <w:tr>
        <w:trPr>
          <w:trHeight w:val="9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1000371</w:t>
            </w:r>
          </w:p>
        </w:tc>
      </w:tr>
      <w:tr>
        <w:trPr>
          <w:trHeight w:val="9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671</w:t>
            </w:r>
          </w:p>
        </w:tc>
      </w:tr>
      <w:tr>
        <w:trPr>
          <w:trHeight w:val="25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671</w:t>
            </w:r>
          </w:p>
        </w:tc>
      </w:tr>
      <w:tr>
        <w:trPr>
          <w:trHeight w:val="3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671</w:t>
            </w:r>
          </w:p>
        </w:tc>
      </w:tr>
      <w:tr>
        <w:trPr>
          <w:trHeight w:val="3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999700</w:t>
            </w:r>
          </w:p>
        </w:tc>
      </w:tr>
      <w:tr>
        <w:trPr>
          <w:trHeight w:val="25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999700</w:t>
            </w:r>
          </w:p>
        </w:tc>
      </w:tr>
      <w:tr>
        <w:trPr>
          <w:trHeight w:val="42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999700</w:t>
            </w:r>
          </w:p>
        </w:tc>
      </w:tr>
      <w:tr>
        <w:trPr>
          <w:trHeight w:val="42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34099</w:t>
            </w:r>
          </w:p>
        </w:tc>
      </w:tr>
      <w:tr>
        <w:trPr>
          <w:trHeight w:val="16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34099</w:t>
            </w:r>
          </w:p>
        </w:tc>
      </w:tr>
      <w:tr>
        <w:trPr>
          <w:trHeight w:val="67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34099</w:t>
            </w:r>
          </w:p>
        </w:tc>
      </w:tr>
      <w:tr>
        <w:trPr>
          <w:trHeight w:val="25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34099</w:t>
            </w:r>
          </w:p>
        </w:tc>
      </w:tr>
      <w:tr>
        <w:trPr>
          <w:trHeight w:val="9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5214700</w:t>
            </w:r>
          </w:p>
        </w:tc>
      </w:tr>
      <w:tr>
        <w:trPr>
          <w:trHeight w:val="16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403403</w:t>
            </w:r>
          </w:p>
        </w:tc>
      </w:tr>
      <w:tr>
        <w:trPr>
          <w:trHeight w:val="40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403403</w:t>
            </w:r>
          </w:p>
        </w:tc>
      </w:tr>
      <w:tr>
        <w:trPr>
          <w:trHeight w:val="3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403403</w:t>
            </w:r>
          </w:p>
        </w:tc>
      </w:tr>
      <w:tr>
        <w:trPr>
          <w:trHeight w:val="25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2169042</w:t>
            </w:r>
          </w:p>
        </w:tc>
      </w:tr>
      <w:tr>
        <w:trPr>
          <w:trHeight w:val="51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1388</w:t>
            </w:r>
          </w:p>
        </w:tc>
      </w:tr>
      <w:tr>
        <w:trPr>
          <w:trHeight w:val="51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1388</w:t>
            </w:r>
          </w:p>
        </w:tc>
      </w:tr>
      <w:tr>
        <w:trPr>
          <w:trHeight w:val="40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2167654</w:t>
            </w:r>
          </w:p>
        </w:tc>
      </w:tr>
      <w:tr>
        <w:trPr>
          <w:trHeight w:val="9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2074133</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жеткіншектерге қосымша білім беру</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93521</w:t>
            </w:r>
          </w:p>
        </w:tc>
      </w:tr>
      <w:tr>
        <w:trPr>
          <w:trHeight w:val="25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2642255</w:t>
            </w:r>
          </w:p>
        </w:tc>
      </w:tr>
      <w:tr>
        <w:trPr>
          <w:trHeight w:val="25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2515383</w:t>
            </w:r>
          </w:p>
        </w:tc>
      </w:tr>
      <w:tr>
        <w:trPr>
          <w:trHeight w:val="25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2515383</w:t>
            </w:r>
          </w:p>
        </w:tc>
      </w:tr>
      <w:tr>
        <w:trPr>
          <w:trHeight w:val="40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126872</w:t>
            </w:r>
          </w:p>
        </w:tc>
      </w:tr>
      <w:tr>
        <w:trPr>
          <w:trHeight w:val="51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32912</w:t>
            </w:r>
          </w:p>
        </w:tc>
      </w:tr>
      <w:tr>
        <w:trPr>
          <w:trHeight w:val="58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(аудандық маңызы бар қаланың) мемлекеттік білім беру мекемелер үшін оқулықтар мен оқу-әдістемелік кешендерді сатып алу және жеткізу</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28833</w:t>
            </w:r>
          </w:p>
        </w:tc>
      </w:tr>
      <w:tr>
        <w:trPr>
          <w:trHeight w:val="42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1525</w:t>
            </w:r>
          </w:p>
        </w:tc>
      </w:tr>
      <w:tr>
        <w:trPr>
          <w:trHeight w:val="67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63602</w:t>
            </w:r>
          </w:p>
        </w:tc>
      </w:tr>
      <w:tr>
        <w:trPr>
          <w:trHeight w:val="25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қамсыздандыру</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611483</w:t>
            </w:r>
          </w:p>
        </w:tc>
      </w:tr>
      <w:tr>
        <w:trPr>
          <w:trHeight w:val="9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572328</w:t>
            </w:r>
          </w:p>
        </w:tc>
      </w:tr>
      <w:tr>
        <w:trPr>
          <w:trHeight w:val="42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443032</w:t>
            </w:r>
          </w:p>
        </w:tc>
      </w:tr>
      <w:tr>
        <w:trPr>
          <w:trHeight w:val="16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140443</w:t>
            </w:r>
          </w:p>
        </w:tc>
      </w:tr>
      <w:tr>
        <w:trPr>
          <w:trHeight w:val="100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1368</w:t>
            </w:r>
          </w:p>
        </w:tc>
      </w:tr>
      <w:tr>
        <w:trPr>
          <w:trHeight w:val="16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20067</w:t>
            </w:r>
          </w:p>
        </w:tc>
      </w:tr>
      <w:tr>
        <w:trPr>
          <w:trHeight w:val="9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35904</w:t>
            </w:r>
          </w:p>
        </w:tc>
      </w:tr>
      <w:tr>
        <w:trPr>
          <w:trHeight w:val="51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38089</w:t>
            </w:r>
          </w:p>
        </w:tc>
      </w:tr>
      <w:tr>
        <w:trPr>
          <w:trHeight w:val="42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6974</w:t>
            </w:r>
          </w:p>
        </w:tc>
      </w:tr>
      <w:tr>
        <w:trPr>
          <w:trHeight w:val="25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21337</w:t>
            </w:r>
          </w:p>
        </w:tc>
      </w:tr>
      <w:tr>
        <w:trPr>
          <w:trHeight w:val="25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35049</w:t>
            </w:r>
          </w:p>
        </w:tc>
      </w:tr>
      <w:tr>
        <w:trPr>
          <w:trHeight w:val="9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құралдарымен қамтамасыз етуге және ымдау тілі мамандарының, жеке көмекшілердің қызмет көрсету</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45722</w:t>
            </w:r>
          </w:p>
        </w:tc>
      </w:tr>
      <w:tr>
        <w:trPr>
          <w:trHeight w:val="126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 үшін тамақтануына, тұруына, жол жүруіне арналған шығыстарын төлеуді қамтамасыз ету</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141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жеңгені үшін"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көмекті төлеу</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94079</w:t>
            </w:r>
          </w:p>
        </w:tc>
      </w:tr>
      <w:tr>
        <w:trPr>
          <w:trHeight w:val="40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129296</w:t>
            </w:r>
          </w:p>
        </w:tc>
      </w:tr>
      <w:tr>
        <w:trPr>
          <w:trHeight w:val="100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өкілді органдардың шешімі бойынша білім беру ұйымдарының күндізгі оқу нысанында оқитындар мен тәрбиеленушілерді қоғамдық көлікте (таксиден басқа) жеңілдікпен жол жүру түрінде әлеуметтік қолдау</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129296</w:t>
            </w:r>
          </w:p>
        </w:tc>
      </w:tr>
      <w:tr>
        <w:trPr>
          <w:trHeight w:val="42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 салаларындағы өзге де қызметтер</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39155</w:t>
            </w:r>
          </w:p>
        </w:tc>
      </w:tr>
      <w:tr>
        <w:trPr>
          <w:trHeight w:val="42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39155</w:t>
            </w:r>
          </w:p>
        </w:tc>
      </w:tr>
      <w:tr>
        <w:trPr>
          <w:trHeight w:val="75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33361</w:t>
            </w:r>
          </w:p>
        </w:tc>
      </w:tr>
      <w:tr>
        <w:trPr>
          <w:trHeight w:val="51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5096</w:t>
            </w:r>
          </w:p>
        </w:tc>
      </w:tr>
      <w:tr>
        <w:trPr>
          <w:trHeight w:val="42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698</w:t>
            </w:r>
          </w:p>
        </w:tc>
      </w:tr>
      <w:tr>
        <w:trPr>
          <w:trHeight w:val="25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4022996</w:t>
            </w:r>
          </w:p>
        </w:tc>
      </w:tr>
      <w:tr>
        <w:trPr>
          <w:trHeight w:val="16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1278223</w:t>
            </w:r>
          </w:p>
        </w:tc>
      </w:tr>
      <w:tr>
        <w:trPr>
          <w:trHeight w:val="67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59452</w:t>
            </w:r>
          </w:p>
        </w:tc>
      </w:tr>
      <w:tr>
        <w:trPr>
          <w:trHeight w:val="75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қажеттіліктер үшін жер учаскелерін алып қою, соның ішінде сатып алу жолымен алып қою және осыған байланысты жылжымайтын мүлікті иеліктен айыру</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56825</w:t>
            </w:r>
          </w:p>
        </w:tc>
      </w:tr>
      <w:tr>
        <w:trPr>
          <w:trHeight w:val="3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2627</w:t>
            </w:r>
          </w:p>
        </w:tc>
      </w:tr>
      <w:tr>
        <w:trPr>
          <w:trHeight w:val="25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1218771</w:t>
            </w:r>
          </w:p>
        </w:tc>
      </w:tr>
      <w:tr>
        <w:trPr>
          <w:trHeight w:val="42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331610</w:t>
            </w:r>
          </w:p>
        </w:tc>
      </w:tr>
      <w:tr>
        <w:trPr>
          <w:trHeight w:val="51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642440</w:t>
            </w:r>
          </w:p>
        </w:tc>
      </w:tr>
      <w:tr>
        <w:trPr>
          <w:trHeight w:val="9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салу</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244721</w:t>
            </w:r>
          </w:p>
        </w:tc>
      </w:tr>
      <w:tr>
        <w:trPr>
          <w:trHeight w:val="16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1542763</w:t>
            </w:r>
          </w:p>
        </w:tc>
      </w:tr>
      <w:tr>
        <w:trPr>
          <w:trHeight w:val="67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1537763</w:t>
            </w:r>
          </w:p>
        </w:tc>
      </w:tr>
      <w:tr>
        <w:trPr>
          <w:trHeight w:val="25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203435</w:t>
            </w:r>
          </w:p>
        </w:tc>
      </w:tr>
      <w:tr>
        <w:trPr>
          <w:trHeight w:val="51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336202</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61115</w:t>
            </w:r>
          </w:p>
        </w:tc>
      </w:tr>
      <w:tr>
        <w:trPr>
          <w:trHeight w:val="16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224680</w:t>
            </w:r>
          </w:p>
        </w:tc>
      </w:tr>
      <w:tr>
        <w:trPr>
          <w:trHeight w:val="8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елді-мекендерді көркейту</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589623</w:t>
            </w:r>
          </w:p>
        </w:tc>
      </w:tr>
      <w:tr>
        <w:trPr>
          <w:trHeight w:val="8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дамыту және елді-мекендерді көркейту</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122708</w:t>
            </w:r>
          </w:p>
        </w:tc>
      </w:tr>
      <w:tr>
        <w:trPr>
          <w:trHeight w:val="31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16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1202010</w:t>
            </w:r>
          </w:p>
        </w:tc>
      </w:tr>
      <w:tr>
        <w:trPr>
          <w:trHeight w:val="67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1202010</w:t>
            </w:r>
          </w:p>
        </w:tc>
      </w:tr>
      <w:tr>
        <w:trPr>
          <w:trHeight w:val="25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173761</w:t>
            </w:r>
          </w:p>
        </w:tc>
      </w:tr>
      <w:tr>
        <w:trPr>
          <w:trHeight w:val="25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71350</w:t>
            </w:r>
          </w:p>
        </w:tc>
      </w:tr>
      <w:tr>
        <w:trPr>
          <w:trHeight w:val="3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жоқтарды жерлеу</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4032</w:t>
            </w:r>
          </w:p>
        </w:tc>
      </w:tr>
      <w:tr>
        <w:trPr>
          <w:trHeight w:val="25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952867</w:t>
            </w:r>
          </w:p>
        </w:tc>
      </w:tr>
      <w:tr>
        <w:trPr>
          <w:trHeight w:val="25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Мәдениет,спорт, туризм және ақпараттық кеңістік</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190115</w:t>
            </w:r>
          </w:p>
        </w:tc>
      </w:tr>
      <w:tr>
        <w:trPr>
          <w:trHeight w:val="16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119776</w:t>
            </w:r>
          </w:p>
        </w:tc>
      </w:tr>
      <w:tr>
        <w:trPr>
          <w:trHeight w:val="25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70000</w:t>
            </w:r>
          </w:p>
        </w:tc>
      </w:tr>
      <w:tr>
        <w:trPr>
          <w:trHeight w:val="16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70000</w:t>
            </w:r>
          </w:p>
        </w:tc>
      </w:tr>
      <w:tr>
        <w:trPr>
          <w:trHeight w:val="42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49776</w:t>
            </w:r>
          </w:p>
        </w:tc>
      </w:tr>
      <w:tr>
        <w:trPr>
          <w:trHeight w:val="16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49776</w:t>
            </w:r>
          </w:p>
        </w:tc>
      </w:tr>
      <w:tr>
        <w:trPr>
          <w:trHeight w:val="9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12882</w:t>
            </w:r>
          </w:p>
        </w:tc>
      </w:tr>
      <w:tr>
        <w:trPr>
          <w:trHeight w:val="40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12882</w:t>
            </w:r>
          </w:p>
        </w:tc>
      </w:tr>
      <w:tr>
        <w:trPr>
          <w:trHeight w:val="3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өткізу</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11224</w:t>
            </w:r>
          </w:p>
        </w:tc>
      </w:tr>
      <w:tr>
        <w:trPr>
          <w:trHeight w:val="75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1658</w:t>
            </w:r>
          </w:p>
        </w:tc>
      </w:tr>
      <w:tr>
        <w:trPr>
          <w:trHeight w:val="9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кеңістік</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42813</w:t>
            </w:r>
          </w:p>
        </w:tc>
      </w:tr>
      <w:tr>
        <w:trPr>
          <w:trHeight w:val="42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42813</w:t>
            </w:r>
          </w:p>
        </w:tc>
      </w:tr>
      <w:tr>
        <w:trPr>
          <w:trHeight w:val="51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7206</w:t>
            </w:r>
          </w:p>
        </w:tc>
      </w:tr>
      <w:tr>
        <w:trPr>
          <w:trHeight w:val="51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4388</w:t>
            </w:r>
          </w:p>
        </w:tc>
      </w:tr>
      <w:tr>
        <w:trPr>
          <w:trHeight w:val="25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27618</w:t>
            </w:r>
          </w:p>
        </w:tc>
      </w:tr>
      <w:tr>
        <w:trPr>
          <w:trHeight w:val="3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3601</w:t>
            </w:r>
          </w:p>
        </w:tc>
      </w:tr>
      <w:tr>
        <w:trPr>
          <w:trHeight w:val="58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14644</w:t>
            </w:r>
          </w:p>
        </w:tc>
      </w:tr>
      <w:tr>
        <w:trPr>
          <w:trHeight w:val="42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14644</w:t>
            </w:r>
          </w:p>
        </w:tc>
      </w:tr>
      <w:tr>
        <w:trPr>
          <w:trHeight w:val="8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12859</w:t>
            </w:r>
          </w:p>
        </w:tc>
      </w:tr>
      <w:tr>
        <w:trPr>
          <w:trHeight w:val="25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r>
      <w:tr>
        <w:trPr>
          <w:trHeight w:val="3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1575</w:t>
            </w:r>
          </w:p>
        </w:tc>
      </w:tr>
      <w:tr>
        <w:trPr>
          <w:trHeight w:val="75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181783</w:t>
            </w:r>
          </w:p>
        </w:tc>
      </w:tr>
      <w:tr>
        <w:trPr>
          <w:trHeight w:val="9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10051</w:t>
            </w:r>
          </w:p>
        </w:tc>
      </w:tr>
      <w:tr>
        <w:trPr>
          <w:trHeight w:val="40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9473</w:t>
            </w:r>
          </w:p>
        </w:tc>
      </w:tr>
      <w:tr>
        <w:trPr>
          <w:trHeight w:val="55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8686</w:t>
            </w:r>
          </w:p>
        </w:tc>
      </w:tr>
      <w:tr>
        <w:trPr>
          <w:trHeight w:val="42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r>
      <w:tr>
        <w:trPr>
          <w:trHeight w:val="55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r>
      <w:tr>
        <w:trPr>
          <w:trHeight w:val="42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бюджеттік жоспарлау және кәсіпкерлік бөлімі</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w:t>
            </w:r>
          </w:p>
        </w:tc>
      </w:tr>
      <w:tr>
        <w:trPr>
          <w:trHeight w:val="75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нысаналы трансферттер есебінен ауылдық елді мекендер саласының мамандарын әлеуметтік қолдау шараларын іске асыру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w:t>
            </w:r>
          </w:p>
        </w:tc>
      </w:tr>
      <w:tr>
        <w:trPr>
          <w:trHeight w:val="9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64030</w:t>
            </w:r>
          </w:p>
        </w:tc>
      </w:tr>
      <w:tr>
        <w:trPr>
          <w:trHeight w:val="3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64030</w:t>
            </w:r>
          </w:p>
        </w:tc>
      </w:tr>
      <w:tr>
        <w:trPr>
          <w:trHeight w:val="67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10934</w:t>
            </w:r>
          </w:p>
        </w:tc>
      </w:tr>
      <w:tr>
        <w:trPr>
          <w:trHeight w:val="8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кенттердің, ауылдардың (селолардың), ауылдық (селолық) округтердің шекарасын белгілеу кезінде жүргізілетін жерге орналастыру</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51500</w:t>
            </w:r>
          </w:p>
        </w:tc>
      </w:tr>
      <w:tr>
        <w:trPr>
          <w:trHeight w:val="42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1596</w:t>
            </w:r>
          </w:p>
        </w:tc>
      </w:tr>
      <w:tr>
        <w:trPr>
          <w:trHeight w:val="67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107702</w:t>
            </w:r>
          </w:p>
        </w:tc>
      </w:tr>
      <w:tr>
        <w:trPr>
          <w:trHeight w:val="51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101829</w:t>
            </w:r>
          </w:p>
        </w:tc>
      </w:tr>
      <w:tr>
        <w:trPr>
          <w:trHeight w:val="8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101829</w:t>
            </w:r>
          </w:p>
        </w:tc>
      </w:tr>
      <w:tr>
        <w:trPr>
          <w:trHeight w:val="40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5873</w:t>
            </w:r>
          </w:p>
        </w:tc>
      </w:tr>
      <w:tr>
        <w:trPr>
          <w:trHeight w:val="16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5873</w:t>
            </w:r>
          </w:p>
        </w:tc>
      </w:tr>
      <w:tr>
        <w:trPr>
          <w:trHeight w:val="3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27931</w:t>
            </w:r>
          </w:p>
        </w:tc>
      </w:tr>
      <w:tr>
        <w:trPr>
          <w:trHeight w:val="25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27931</w:t>
            </w:r>
          </w:p>
        </w:tc>
      </w:tr>
      <w:tr>
        <w:trPr>
          <w:trHeight w:val="25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11676</w:t>
            </w:r>
          </w:p>
        </w:tc>
      </w:tr>
      <w:tr>
        <w:trPr>
          <w:trHeight w:val="42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11232</w:t>
            </w:r>
          </w:p>
        </w:tc>
      </w:tr>
      <w:tr>
        <w:trPr>
          <w:trHeight w:val="42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w:t>
            </w:r>
          </w:p>
        </w:tc>
      </w:tr>
      <w:tr>
        <w:trPr>
          <w:trHeight w:val="3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16255</w:t>
            </w:r>
          </w:p>
        </w:tc>
      </w:tr>
      <w:tr>
        <w:trPr>
          <w:trHeight w:val="58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5695</w:t>
            </w:r>
          </w:p>
        </w:tc>
      </w:tr>
      <w:tr>
        <w:trPr>
          <w:trHeight w:val="51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қала құрылысы даму аумағын және елді мекендердің бас жоспарлары схемаларын әзірлеу</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10472</w:t>
            </w:r>
          </w:p>
        </w:tc>
      </w:tr>
      <w:tr>
        <w:trPr>
          <w:trHeight w:val="42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r>
      <w:tr>
        <w:trPr>
          <w:trHeight w:val="16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751774</w:t>
            </w:r>
          </w:p>
        </w:tc>
      </w:tr>
      <w:tr>
        <w:trPr>
          <w:trHeight w:val="9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560717</w:t>
            </w:r>
          </w:p>
        </w:tc>
      </w:tr>
      <w:tr>
        <w:trPr>
          <w:trHeight w:val="67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560717</w:t>
            </w:r>
          </w:p>
        </w:tc>
      </w:tr>
      <w:tr>
        <w:trPr>
          <w:trHeight w:val="25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171587</w:t>
            </w:r>
          </w:p>
        </w:tc>
      </w:tr>
      <w:tr>
        <w:trPr>
          <w:trHeight w:val="25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389130</w:t>
            </w:r>
          </w:p>
        </w:tc>
      </w:tr>
      <w:tr>
        <w:trPr>
          <w:trHeight w:val="3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коммуникациялар саласындағы өзге де қызметтер</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191057</w:t>
            </w:r>
          </w:p>
        </w:tc>
      </w:tr>
      <w:tr>
        <w:trPr>
          <w:trHeight w:val="67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191057</w:t>
            </w:r>
          </w:p>
        </w:tc>
      </w:tr>
      <w:tr>
        <w:trPr>
          <w:trHeight w:val="9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191057</w:t>
            </w:r>
          </w:p>
        </w:tc>
      </w:tr>
      <w:tr>
        <w:trPr>
          <w:trHeight w:val="9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372654</w:t>
            </w:r>
          </w:p>
        </w:tc>
      </w:tr>
      <w:tr>
        <w:trPr>
          <w:trHeight w:val="9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372654</w:t>
            </w:r>
          </w:p>
        </w:tc>
      </w:tr>
      <w:tr>
        <w:trPr>
          <w:trHeight w:val="25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16082</w:t>
            </w:r>
          </w:p>
        </w:tc>
      </w:tr>
      <w:tr>
        <w:trPr>
          <w:trHeight w:val="3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16082</w:t>
            </w:r>
          </w:p>
        </w:tc>
      </w:tr>
      <w:tr>
        <w:trPr>
          <w:trHeight w:val="67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317914</w:t>
            </w:r>
          </w:p>
        </w:tc>
      </w:tr>
      <w:tr>
        <w:trPr>
          <w:trHeight w:val="8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21554</w:t>
            </w:r>
          </w:p>
        </w:tc>
      </w:tr>
      <w:tr>
        <w:trPr>
          <w:trHeight w:val="42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296360</w:t>
            </w:r>
          </w:p>
        </w:tc>
      </w:tr>
      <w:tr>
        <w:trPr>
          <w:trHeight w:val="40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32358</w:t>
            </w:r>
          </w:p>
        </w:tc>
      </w:tr>
      <w:tr>
        <w:trPr>
          <w:trHeight w:val="31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дене шынықтыру және спорт бөлімі қызметін қамтамасыз ету</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31908</w:t>
            </w:r>
          </w:p>
        </w:tc>
      </w:tr>
      <w:tr>
        <w:trPr>
          <w:trHeight w:val="40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r>
      <w:tr>
        <w:trPr>
          <w:trHeight w:val="42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бюджеттік жоспарлау және кәсіпкерлік бөлімі</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6300</w:t>
            </w:r>
          </w:p>
        </w:tc>
      </w:tr>
      <w:tr>
        <w:trPr>
          <w:trHeight w:val="79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және концессиялық жобалардың техникалық-экономикалық негіздемелерін әзірлеу және оған сараптама жүргізу</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6300</w:t>
            </w:r>
          </w:p>
        </w:tc>
      </w:tr>
      <w:tr>
        <w:trPr>
          <w:trHeight w:val="9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246185</w:t>
            </w:r>
          </w:p>
        </w:tc>
      </w:tr>
      <w:tr>
        <w:trPr>
          <w:trHeight w:val="9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246185</w:t>
            </w:r>
          </w:p>
        </w:tc>
      </w:tr>
      <w:tr>
        <w:trPr>
          <w:trHeight w:val="25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246185</w:t>
            </w:r>
          </w:p>
        </w:tc>
      </w:tr>
      <w:tr>
        <w:trPr>
          <w:trHeight w:val="51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7816</w:t>
            </w:r>
          </w:p>
        </w:tc>
      </w:tr>
      <w:tr>
        <w:trPr>
          <w:trHeight w:val="67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238369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6"/>
        <w:gridCol w:w="645"/>
        <w:gridCol w:w="827"/>
        <w:gridCol w:w="847"/>
        <w:gridCol w:w="741"/>
        <w:gridCol w:w="7424"/>
        <w:gridCol w:w="1910"/>
      </w:tblGrid>
      <w:tr>
        <w:trPr>
          <w:trHeight w:val="30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3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0" w:type="auto"/>
            <w:vMerge/>
            <w:tcBorders>
              <w:top w:val="nil"/>
              <w:left w:val="single" w:color="cfcfcf" w:sz="5"/>
              <w:bottom w:val="single" w:color="cfcfcf" w:sz="5"/>
              <w:right w:val="single" w:color="cfcfcf" w:sz="5"/>
            </w:tcBorders>
          </w:tcPr>
          <w:p/>
        </w:tc>
      </w:tr>
      <w:tr>
        <w:trPr>
          <w:trHeight w:val="36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кредиттер</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2552</w:t>
            </w:r>
          </w:p>
        </w:tc>
      </w:tr>
      <w:tr>
        <w:trPr>
          <w:trHeight w:val="3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2666</w:t>
            </w:r>
          </w:p>
        </w:tc>
      </w:tr>
      <w:tr>
        <w:trPr>
          <w:trHeight w:val="118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2666</w:t>
            </w:r>
          </w:p>
        </w:tc>
      </w:tr>
      <w:tr>
        <w:trPr>
          <w:trHeight w:val="34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2666</w:t>
            </w:r>
          </w:p>
        </w:tc>
      </w:tr>
      <w:tr>
        <w:trPr>
          <w:trHeight w:val="84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бюджеттік жоспарлау және кәсіпкерлік бөлімі</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2666</w:t>
            </w:r>
          </w:p>
        </w:tc>
      </w:tr>
      <w:tr>
        <w:trPr>
          <w:trHeight w:val="115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8"/>
        <w:gridCol w:w="528"/>
        <w:gridCol w:w="809"/>
        <w:gridCol w:w="728"/>
        <w:gridCol w:w="8451"/>
        <w:gridCol w:w="1936"/>
      </w:tblGrid>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0" w:type="auto"/>
            <w:vMerge/>
            <w:tcBorders>
              <w:top w:val="nil"/>
              <w:left w:val="single" w:color="cfcfcf" w:sz="5"/>
              <w:bottom w:val="single" w:color="cfcfcf" w:sz="5"/>
              <w:right w:val="single" w:color="cfcfcf" w:sz="5"/>
            </w:tcBorders>
          </w:tcPr>
          <w:p/>
        </w:tc>
      </w:tr>
      <w:tr>
        <w:trPr>
          <w:trHeight w:val="57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жасалатын операциялар бойынша сальдо</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87700</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87700</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87700</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87700</w:t>
            </w:r>
          </w:p>
        </w:tc>
      </w:tr>
      <w:tr>
        <w:trPr>
          <w:trHeight w:val="49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87700</w:t>
            </w:r>
          </w:p>
        </w:tc>
      </w:tr>
      <w:tr>
        <w:trPr>
          <w:trHeight w:val="55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87700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8"/>
        <w:gridCol w:w="528"/>
        <w:gridCol w:w="809"/>
        <w:gridCol w:w="769"/>
        <w:gridCol w:w="8427"/>
        <w:gridCol w:w="1919"/>
      </w:tblGrid>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9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6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сынып</w:t>
            </w:r>
          </w:p>
        </w:tc>
        <w:tc>
          <w:tcPr>
            <w:tcW w:w="0" w:type="auto"/>
            <w:vMerge/>
            <w:tcBorders>
              <w:top w:val="nil"/>
              <w:left w:val="single" w:color="cfcfcf" w:sz="5"/>
              <w:bottom w:val="single" w:color="cfcfcf" w:sz="5"/>
              <w:right w:val="single" w:color="cfcfcf" w:sz="5"/>
            </w:tcBorders>
          </w:tcPr>
          <w:p/>
        </w:tc>
      </w:tr>
      <w:tr>
        <w:trPr>
          <w:trHeight w:val="34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0" w:type="auto"/>
            <w:vMerge/>
            <w:tcBorders>
              <w:top w:val="nil"/>
              <w:left w:val="single" w:color="cfcfcf" w:sz="5"/>
              <w:bottom w:val="single" w:color="cfcfcf" w:sz="5"/>
              <w:right w:val="single" w:color="cfcfcf" w:sz="5"/>
            </w:tcBorders>
          </w:tcPr>
          <w:p/>
        </w:tc>
      </w:tr>
      <w:tr>
        <w:trPr>
          <w:trHeight w:val="15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V.Бюджеттің тапшылығы (профициті)</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-365972</w:t>
            </w:r>
          </w:p>
        </w:tc>
      </w:tr>
      <w:tr>
        <w:trPr>
          <w:trHeight w:val="46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VI.Бюджеттің тапшылығын қаржыландыру (профицитті пайдалану)</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365972</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256196</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256196</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256196</w:t>
            </w:r>
          </w:p>
        </w:tc>
      </w:tr>
      <w:tr>
        <w:trPr>
          <w:trHeight w:val="61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пайдалынатын қалдықтары</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127693</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127693</w:t>
            </w:r>
          </w:p>
        </w:tc>
      </w:tr>
      <w:tr>
        <w:trPr>
          <w:trHeight w:val="31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127693</w:t>
            </w:r>
          </w:p>
        </w:tc>
      </w:tr>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0" w:type="auto"/>
            <w:vMerge/>
            <w:tcBorders>
              <w:top w:val="nil"/>
              <w:left w:val="single" w:color="cfcfcf" w:sz="5"/>
              <w:bottom w:val="single" w:color="cfcfcf" w:sz="5"/>
              <w:right w:val="single" w:color="cfcfcf" w:sz="5"/>
            </w:tcBorders>
          </w:tcPr>
          <w:p/>
        </w:tc>
      </w:tr>
      <w:tr>
        <w:trPr>
          <w:trHeight w:val="6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17917</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17917</w:t>
            </w:r>
          </w:p>
        </w:tc>
      </w:tr>
      <w:tr>
        <w:trPr>
          <w:trHeight w:val="55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17917</w:t>
            </w:r>
          </w:p>
        </w:tc>
      </w:tr>
      <w:tr>
        <w:trPr>
          <w:trHeight w:val="55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r>
      <w:tr>
        <w:trPr>
          <w:trHeight w:val="55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бөлінген пайдаланылмаған бюджеттік кредиттерді қайтару</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17803</w:t>
            </w:r>
          </w:p>
        </w:tc>
      </w:tr>
    </w:tbl>
    <w:bookmarkStart w:name="z14" w:id="3"/>
    <w:p>
      <w:pPr>
        <w:spacing w:after="0"/>
        <w:ind w:left="0"/>
        <w:jc w:val="both"/>
      </w:pPr>
      <w:r>
        <w:rPr>
          <w:rFonts w:ascii="Times New Roman"/>
          <w:b w:val="false"/>
          <w:i w:val="false"/>
          <w:color w:val="000000"/>
          <w:sz w:val="28"/>
        </w:rPr>
        <w:t>
Қалалық мәслихаттың 2009 жылғы</w:t>
      </w:r>
      <w:r>
        <w:br/>
      </w:r>
      <w:r>
        <w:rPr>
          <w:rFonts w:ascii="Times New Roman"/>
          <w:b w:val="false"/>
          <w:i w:val="false"/>
          <w:color w:val="000000"/>
          <w:sz w:val="28"/>
        </w:rPr>
        <w:t>
10 желтоқсандағы "Талдықорған</w:t>
      </w:r>
      <w:r>
        <w:br/>
      </w:r>
      <w:r>
        <w:rPr>
          <w:rFonts w:ascii="Times New Roman"/>
          <w:b w:val="false"/>
          <w:i w:val="false"/>
          <w:color w:val="000000"/>
          <w:sz w:val="28"/>
        </w:rPr>
        <w:t>
қаласының 2010-2012 жылдарға</w:t>
      </w:r>
      <w:r>
        <w:br/>
      </w:r>
      <w:r>
        <w:rPr>
          <w:rFonts w:ascii="Times New Roman"/>
          <w:b w:val="false"/>
          <w:i w:val="false"/>
          <w:color w:val="000000"/>
          <w:sz w:val="28"/>
        </w:rPr>
        <w:t>
арналған бюджеті туралы"</w:t>
      </w:r>
      <w:r>
        <w:br/>
      </w:r>
      <w:r>
        <w:rPr>
          <w:rFonts w:ascii="Times New Roman"/>
          <w:b w:val="false"/>
          <w:i w:val="false"/>
          <w:color w:val="000000"/>
          <w:sz w:val="28"/>
        </w:rPr>
        <w:t>
N 158 шешіміне</w:t>
      </w:r>
      <w:r>
        <w:br/>
      </w:r>
      <w:r>
        <w:rPr>
          <w:rFonts w:ascii="Times New Roman"/>
          <w:b w:val="false"/>
          <w:i w:val="false"/>
          <w:color w:val="000000"/>
          <w:sz w:val="28"/>
        </w:rPr>
        <w:t>
2 қосымша</w:t>
      </w:r>
    </w:p>
    <w:bookmarkEnd w:id="3"/>
    <w:bookmarkStart w:name="z27" w:id="4"/>
    <w:p>
      <w:pPr>
        <w:spacing w:after="0"/>
        <w:ind w:left="0"/>
        <w:jc w:val="left"/>
      </w:pPr>
      <w:r>
        <w:rPr>
          <w:rFonts w:ascii="Times New Roman"/>
          <w:b/>
          <w:i w:val="false"/>
          <w:color w:val="000000"/>
        </w:rPr>
        <w:t xml:space="preserve"> 
Талдықорған қаласының 2011 жылғы бюджеті</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9"/>
        <w:gridCol w:w="590"/>
        <w:gridCol w:w="669"/>
        <w:gridCol w:w="9267"/>
        <w:gridCol w:w="1945"/>
      </w:tblGrid>
      <w:tr>
        <w:trPr>
          <w:trHeight w:val="18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9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30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25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сынып</w:t>
            </w:r>
          </w:p>
        </w:tc>
        <w:tc>
          <w:tcPr>
            <w:tcW w:w="0" w:type="auto"/>
            <w:vMerge/>
            <w:tcBorders>
              <w:top w:val="nil"/>
              <w:left w:val="single" w:color="cfcfcf" w:sz="5"/>
              <w:bottom w:val="single" w:color="cfcfcf" w:sz="5"/>
              <w:right w:val="single" w:color="cfcfcf" w:sz="5"/>
            </w:tcBorders>
          </w:tcPr>
          <w:p/>
        </w:tc>
      </w:tr>
      <w:tr>
        <w:trPr>
          <w:trHeight w:val="27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0" w:type="auto"/>
            <w:vMerge/>
            <w:tcBorders>
              <w:top w:val="nil"/>
              <w:left w:val="single" w:color="cfcfcf" w:sz="5"/>
              <w:bottom w:val="single" w:color="cfcfcf" w:sz="5"/>
              <w:right w:val="single" w:color="cfcfcf" w:sz="5"/>
            </w:tcBorders>
          </w:tcPr>
          <w:p/>
        </w:tc>
      </w:tr>
      <w:tr>
        <w:trPr>
          <w:trHeight w:val="30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6062748</w:t>
            </w:r>
          </w:p>
        </w:tc>
      </w:tr>
      <w:tr>
        <w:trPr>
          <w:trHeight w:val="34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685943</w:t>
            </w:r>
          </w:p>
        </w:tc>
      </w:tr>
      <w:tr>
        <w:trPr>
          <w:trHeight w:val="36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423726</w:t>
            </w:r>
          </w:p>
        </w:tc>
      </w:tr>
      <w:tr>
        <w:trPr>
          <w:trHeight w:val="39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205485</w:t>
            </w:r>
          </w:p>
        </w:tc>
      </w:tr>
      <w:tr>
        <w:trPr>
          <w:trHeight w:val="3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97129</w:t>
            </w:r>
          </w:p>
        </w:tc>
      </w:tr>
      <w:tr>
        <w:trPr>
          <w:trHeight w:val="3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120916</w:t>
            </w:r>
          </w:p>
        </w:tc>
      </w:tr>
      <w:tr>
        <w:trPr>
          <w:trHeight w:val="37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w:t>
            </w:r>
          </w:p>
        </w:tc>
      </w:tr>
      <w:tr>
        <w:trPr>
          <w:trHeight w:val="54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w:t>
            </w:r>
            <w:r>
              <w:br/>
            </w:r>
            <w:r>
              <w:rPr>
                <w:rFonts w:ascii="Times New Roman"/>
                <w:b w:val="false"/>
                <w:i w:val="false"/>
                <w:color w:val="000000"/>
                <w:sz w:val="20"/>
              </w:rPr>
              <w:t>
салынатын iшкi салықтар</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86896</w:t>
            </w:r>
          </w:p>
        </w:tc>
      </w:tr>
      <w:tr>
        <w:trPr>
          <w:trHeight w:val="22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20765</w:t>
            </w:r>
          </w:p>
        </w:tc>
      </w:tr>
      <w:tr>
        <w:trPr>
          <w:trHeight w:val="55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w:t>
            </w:r>
            <w:r>
              <w:br/>
            </w:r>
            <w:r>
              <w:rPr>
                <w:rFonts w:ascii="Times New Roman"/>
                <w:b w:val="false"/>
                <w:i w:val="false"/>
                <w:color w:val="000000"/>
                <w:sz w:val="20"/>
              </w:rPr>
              <w:t>
үшiн түсетiн түсiмдер</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8240</w:t>
            </w:r>
          </w:p>
        </w:tc>
      </w:tr>
      <w:tr>
        <w:trPr>
          <w:trHeight w:val="43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w:t>
            </w:r>
            <w:r>
              <w:br/>
            </w:r>
            <w:r>
              <w:rPr>
                <w:rFonts w:ascii="Times New Roman"/>
                <w:b w:val="false"/>
                <w:i w:val="false"/>
                <w:color w:val="000000"/>
                <w:sz w:val="20"/>
              </w:rPr>
              <w:t>
үшін алынатын алымдар</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38321</w:t>
            </w:r>
          </w:p>
        </w:tc>
      </w:tr>
      <w:tr>
        <w:trPr>
          <w:trHeight w:val="37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 бизнеске салық</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19570</w:t>
            </w:r>
          </w:p>
        </w:tc>
      </w:tr>
      <w:tr>
        <w:trPr>
          <w:trHeight w:val="97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w:t>
            </w:r>
            <w:r>
              <w:br/>
            </w:r>
            <w:r>
              <w:rPr>
                <w:rFonts w:ascii="Times New Roman"/>
                <w:b w:val="false"/>
                <w:i w:val="false"/>
                <w:color w:val="000000"/>
                <w:sz w:val="20"/>
              </w:rPr>
              <w:t>
(немесе) оған уәкілеттігі бар мемлекеттік</w:t>
            </w:r>
            <w:r>
              <w:br/>
            </w:r>
            <w:r>
              <w:rPr>
                <w:rFonts w:ascii="Times New Roman"/>
                <w:b w:val="false"/>
                <w:i w:val="false"/>
                <w:color w:val="000000"/>
                <w:sz w:val="20"/>
              </w:rPr>
              <w:t>
органдар немесе лауазымды адамдар</w:t>
            </w:r>
            <w:r>
              <w:br/>
            </w:r>
            <w:r>
              <w:rPr>
                <w:rFonts w:ascii="Times New Roman"/>
                <w:b w:val="false"/>
                <w:i w:val="false"/>
                <w:color w:val="000000"/>
                <w:sz w:val="20"/>
              </w:rPr>
              <w:t>
құжаттар бергені үшін алынатын міндетті</w:t>
            </w:r>
            <w:r>
              <w:br/>
            </w:r>
            <w:r>
              <w:rPr>
                <w:rFonts w:ascii="Times New Roman"/>
                <w:b w:val="false"/>
                <w:i w:val="false"/>
                <w:color w:val="000000"/>
                <w:sz w:val="20"/>
              </w:rPr>
              <w:t>
төлемдер</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175321</w:t>
            </w:r>
          </w:p>
        </w:tc>
      </w:tr>
      <w:tr>
        <w:trPr>
          <w:trHeight w:val="34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175321</w:t>
            </w:r>
          </w:p>
        </w:tc>
      </w:tr>
      <w:tr>
        <w:trPr>
          <w:trHeight w:val="40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96049</w:t>
            </w:r>
          </w:p>
        </w:tc>
      </w:tr>
      <w:tr>
        <w:trPr>
          <w:trHeight w:val="40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6418</w:t>
            </w:r>
          </w:p>
        </w:tc>
      </w:tr>
      <w:tr>
        <w:trPr>
          <w:trHeight w:val="45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1268</w:t>
            </w:r>
          </w:p>
        </w:tc>
      </w:tr>
      <w:tr>
        <w:trPr>
          <w:trHeight w:val="43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w:t>
            </w:r>
            <w:r>
              <w:br/>
            </w:r>
            <w:r>
              <w:rPr>
                <w:rFonts w:ascii="Times New Roman"/>
                <w:b w:val="false"/>
                <w:i w:val="false"/>
                <w:color w:val="000000"/>
                <w:sz w:val="20"/>
              </w:rPr>
              <w:t>
түсетін кірістер</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5150</w:t>
            </w:r>
          </w:p>
        </w:tc>
      </w:tr>
      <w:tr>
        <w:trPr>
          <w:trHeight w:val="106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w:t>
            </w:r>
            <w:r>
              <w:br/>
            </w:r>
            <w:r>
              <w:rPr>
                <w:rFonts w:ascii="Times New Roman"/>
                <w:b w:val="false"/>
                <w:i w:val="false"/>
                <w:color w:val="000000"/>
                <w:sz w:val="20"/>
              </w:rPr>
              <w:t>
мемлекеттік мекемелер ұйымдастыратын</w:t>
            </w:r>
            <w:r>
              <w:br/>
            </w:r>
            <w:r>
              <w:rPr>
                <w:rFonts w:ascii="Times New Roman"/>
                <w:b w:val="false"/>
                <w:i w:val="false"/>
                <w:color w:val="000000"/>
                <w:sz w:val="20"/>
              </w:rPr>
              <w:t>
мемлекеттік сатып алуды өткізуден түсетін</w:t>
            </w:r>
            <w:r>
              <w:br/>
            </w:r>
            <w:r>
              <w:rPr>
                <w:rFonts w:ascii="Times New Roman"/>
                <w:b w:val="false"/>
                <w:i w:val="false"/>
                <w:color w:val="000000"/>
                <w:sz w:val="20"/>
              </w:rPr>
              <w:t>
ақша түсімдері</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r>
      <w:tr>
        <w:trPr>
          <w:trHeight w:val="91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w:t>
            </w:r>
            <w:r>
              <w:br/>
            </w:r>
            <w:r>
              <w:rPr>
                <w:rFonts w:ascii="Times New Roman"/>
                <w:b w:val="false"/>
                <w:i w:val="false"/>
                <w:color w:val="000000"/>
                <w:sz w:val="20"/>
              </w:rPr>
              <w:t>
мемлекеттік мекемелер ұйымдастыратын</w:t>
            </w:r>
            <w:r>
              <w:br/>
            </w:r>
            <w:r>
              <w:rPr>
                <w:rFonts w:ascii="Times New Roman"/>
                <w:b w:val="false"/>
                <w:i w:val="false"/>
                <w:color w:val="000000"/>
                <w:sz w:val="20"/>
              </w:rPr>
              <w:t>
мемлекеттік сатып алуды өткізуден түсетін ақша түсімдері</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r>
      <w:tr>
        <w:trPr>
          <w:trHeight w:val="15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w:t>
            </w:r>
            <w:r>
              <w:br/>
            </w:r>
            <w:r>
              <w:rPr>
                <w:rFonts w:ascii="Times New Roman"/>
                <w:b w:val="false"/>
                <w:i w:val="false"/>
                <w:color w:val="000000"/>
                <w:sz w:val="20"/>
              </w:rPr>
              <w:t>
сондай-ақ Қазақстан Республикасы Ұлттық</w:t>
            </w:r>
            <w:r>
              <w:br/>
            </w:r>
            <w:r>
              <w:rPr>
                <w:rFonts w:ascii="Times New Roman"/>
                <w:b w:val="false"/>
                <w:i w:val="false"/>
                <w:color w:val="000000"/>
                <w:sz w:val="20"/>
              </w:rPr>
              <w:t>
Банкінің бюджетінен (шығыстар сметасынан)</w:t>
            </w:r>
            <w:r>
              <w:br/>
            </w:r>
            <w:r>
              <w:rPr>
                <w:rFonts w:ascii="Times New Roman"/>
                <w:b w:val="false"/>
                <w:i w:val="false"/>
                <w:color w:val="000000"/>
                <w:sz w:val="20"/>
              </w:rPr>
              <w:t>
ұсталатын және қаржыландырылатын</w:t>
            </w:r>
            <w:r>
              <w:br/>
            </w:r>
            <w:r>
              <w:rPr>
                <w:rFonts w:ascii="Times New Roman"/>
                <w:b w:val="false"/>
                <w:i w:val="false"/>
                <w:color w:val="000000"/>
                <w:sz w:val="20"/>
              </w:rPr>
              <w:t>
мемлекеттік мекемелер салатын айыппұлдар,</w:t>
            </w:r>
            <w:r>
              <w:br/>
            </w:r>
            <w:r>
              <w:rPr>
                <w:rFonts w:ascii="Times New Roman"/>
                <w:b w:val="false"/>
                <w:i w:val="false"/>
                <w:color w:val="000000"/>
                <w:sz w:val="20"/>
              </w:rPr>
              <w:t>
өсімпұлдар, санкциялар, өндіріп алулар</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86520</w:t>
            </w:r>
          </w:p>
        </w:tc>
      </w:tr>
      <w:tr>
        <w:trPr>
          <w:trHeight w:val="18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w:t>
            </w:r>
            <w:r>
              <w:br/>
            </w:r>
            <w:r>
              <w:rPr>
                <w:rFonts w:ascii="Times New Roman"/>
                <w:b w:val="false"/>
                <w:i w:val="false"/>
                <w:color w:val="000000"/>
                <w:sz w:val="20"/>
              </w:rPr>
              <w:t>
қоспағанда, мемлекеттік бюджеттен</w:t>
            </w:r>
            <w:r>
              <w:br/>
            </w:r>
            <w:r>
              <w:rPr>
                <w:rFonts w:ascii="Times New Roman"/>
                <w:b w:val="false"/>
                <w:i w:val="false"/>
                <w:color w:val="000000"/>
                <w:sz w:val="20"/>
              </w:rPr>
              <w:t>
қаржыландырылатын, сондай-ақ Қазақстан</w:t>
            </w:r>
            <w:r>
              <w:br/>
            </w:r>
            <w:r>
              <w:rPr>
                <w:rFonts w:ascii="Times New Roman"/>
                <w:b w:val="false"/>
                <w:i w:val="false"/>
                <w:color w:val="000000"/>
                <w:sz w:val="20"/>
              </w:rPr>
              <w:t>
Республикасы Ұлттық Банкінің бюджетінен</w:t>
            </w:r>
            <w:r>
              <w:br/>
            </w:r>
            <w:r>
              <w:rPr>
                <w:rFonts w:ascii="Times New Roman"/>
                <w:b w:val="false"/>
                <w:i w:val="false"/>
                <w:color w:val="000000"/>
                <w:sz w:val="20"/>
              </w:rPr>
              <w:t>
(шығыстар сметасынан) ұсталатын және</w:t>
            </w:r>
            <w:r>
              <w:br/>
            </w:r>
            <w:r>
              <w:rPr>
                <w:rFonts w:ascii="Times New Roman"/>
                <w:b w:val="false"/>
                <w:i w:val="false"/>
                <w:color w:val="000000"/>
                <w:sz w:val="20"/>
              </w:rPr>
              <w:t>
қаржыландырылатын мемлекеттік мекемелер</w:t>
            </w:r>
            <w:r>
              <w:br/>
            </w:r>
            <w:r>
              <w:rPr>
                <w:rFonts w:ascii="Times New Roman"/>
                <w:b w:val="false"/>
                <w:i w:val="false"/>
                <w:color w:val="000000"/>
                <w:sz w:val="20"/>
              </w:rPr>
              <w:t>
салатын айыппұлдар, өсімпұлдар, санкциялар,</w:t>
            </w:r>
            <w:r>
              <w:br/>
            </w:r>
            <w:r>
              <w:rPr>
                <w:rFonts w:ascii="Times New Roman"/>
                <w:b w:val="false"/>
                <w:i w:val="false"/>
                <w:color w:val="000000"/>
                <w:sz w:val="20"/>
              </w:rPr>
              <w:t>
өндіріп алулар</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86520</w:t>
            </w:r>
          </w:p>
        </w:tc>
      </w:tr>
      <w:tr>
        <w:trPr>
          <w:trHeight w:val="30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3090</w:t>
            </w:r>
          </w:p>
        </w:tc>
      </w:tr>
      <w:tr>
        <w:trPr>
          <w:trHeight w:val="30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3090</w:t>
            </w:r>
          </w:p>
        </w:tc>
      </w:tr>
      <w:tr>
        <w:trPr>
          <w:trHeight w:val="30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53305</w:t>
            </w:r>
          </w:p>
        </w:tc>
      </w:tr>
      <w:tr>
        <w:trPr>
          <w:trHeight w:val="61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30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30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49305</w:t>
            </w:r>
          </w:p>
        </w:tc>
      </w:tr>
      <w:tr>
        <w:trPr>
          <w:trHeight w:val="30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49305</w:t>
            </w:r>
          </w:p>
        </w:tc>
      </w:tr>
      <w:tr>
        <w:trPr>
          <w:trHeight w:val="30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5227451</w:t>
            </w:r>
          </w:p>
        </w:tc>
      </w:tr>
      <w:tr>
        <w:trPr>
          <w:trHeight w:val="61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5227451</w:t>
            </w:r>
          </w:p>
        </w:tc>
      </w:tr>
      <w:tr>
        <w:trPr>
          <w:trHeight w:val="30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5227451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1"/>
        <w:gridCol w:w="589"/>
        <w:gridCol w:w="771"/>
        <w:gridCol w:w="830"/>
        <w:gridCol w:w="8474"/>
        <w:gridCol w:w="1925"/>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Функциялық топ</w:t>
            </w:r>
          </w:p>
        </w:tc>
        <w:tc>
          <w:tcPr>
            <w:tcW w:w="19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0" w:type="auto"/>
            <w:vMerge/>
            <w:tcBorders>
              <w:top w:val="nil"/>
              <w:left w:val="single" w:color="cfcfcf" w:sz="5"/>
              <w:bottom w:val="single" w:color="cfcfcf" w:sz="5"/>
              <w:right w:val="single" w:color="cfcfcf" w:sz="5"/>
            </w:tcBorders>
          </w:tcPr>
          <w:p/>
        </w:tc>
      </w:tr>
      <w:tr>
        <w:trPr>
          <w:trHeight w:val="22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6062748</w:t>
            </w:r>
          </w:p>
        </w:tc>
      </w:tr>
      <w:tr>
        <w:trPr>
          <w:trHeight w:val="30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143902</w:t>
            </w:r>
          </w:p>
        </w:tc>
      </w:tr>
      <w:tr>
        <w:trPr>
          <w:trHeight w:val="6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w:t>
            </w:r>
            <w:r>
              <w:br/>
            </w:r>
            <w:r>
              <w:rPr>
                <w:rFonts w:ascii="Times New Roman"/>
                <w:b w:val="false"/>
                <w:i w:val="false"/>
                <w:color w:val="000000"/>
                <w:sz w:val="20"/>
              </w:rPr>
              <w:t>
функцияларын орындайтын өкілді,</w:t>
            </w:r>
            <w:r>
              <w:br/>
            </w:r>
            <w:r>
              <w:rPr>
                <w:rFonts w:ascii="Times New Roman"/>
                <w:b w:val="false"/>
                <w:i w:val="false"/>
                <w:color w:val="000000"/>
                <w:sz w:val="20"/>
              </w:rPr>
              <w:t>
атқарушы және басқа органдар</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105522</w:t>
            </w:r>
          </w:p>
        </w:tc>
      </w:tr>
      <w:tr>
        <w:trPr>
          <w:trHeight w:val="6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мәслихатының аппараты</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13801</w:t>
            </w:r>
          </w:p>
        </w:tc>
      </w:tr>
      <w:tr>
        <w:trPr>
          <w:trHeight w:val="6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мәслихатының қызметін қамтамасыз ету</w:t>
            </w:r>
            <w:r>
              <w:br/>
            </w:r>
            <w:r>
              <w:rPr>
                <w:rFonts w:ascii="Times New Roman"/>
                <w:b w:val="false"/>
                <w:i w:val="false"/>
                <w:color w:val="000000"/>
                <w:sz w:val="20"/>
              </w:rPr>
              <w:t>
жөніндегі қызметтер</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13651</w:t>
            </w:r>
          </w:p>
        </w:tc>
      </w:tr>
      <w:tr>
        <w:trPr>
          <w:trHeight w:val="6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6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аппараты</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72195</w:t>
            </w:r>
          </w:p>
        </w:tc>
      </w:tr>
      <w:tr>
        <w:trPr>
          <w:trHeight w:val="75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w:t>
            </w:r>
            <w:r>
              <w:br/>
            </w:r>
            <w:r>
              <w:rPr>
                <w:rFonts w:ascii="Times New Roman"/>
                <w:b w:val="false"/>
                <w:i w:val="false"/>
                <w:color w:val="000000"/>
                <w:sz w:val="20"/>
              </w:rPr>
              <w:t>
қызметін қамтамасыз ету жөніндегі</w:t>
            </w:r>
            <w:r>
              <w:br/>
            </w:r>
            <w:r>
              <w:rPr>
                <w:rFonts w:ascii="Times New Roman"/>
                <w:b w:val="false"/>
                <w:i w:val="false"/>
                <w:color w:val="000000"/>
                <w:sz w:val="20"/>
              </w:rPr>
              <w:t>
қызметтер</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70195</w:t>
            </w:r>
          </w:p>
        </w:tc>
      </w:tr>
      <w:tr>
        <w:trPr>
          <w:trHeight w:val="46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72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аппараты</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19526</w:t>
            </w:r>
          </w:p>
        </w:tc>
      </w:tr>
      <w:tr>
        <w:trPr>
          <w:trHeight w:val="102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w:t>
            </w:r>
            <w:r>
              <w:br/>
            </w:r>
            <w:r>
              <w:rPr>
                <w:rFonts w:ascii="Times New Roman"/>
                <w:b w:val="false"/>
                <w:i w:val="false"/>
                <w:color w:val="000000"/>
                <w:sz w:val="20"/>
              </w:rPr>
              <w:t>
кент, ауыл (село), ауылдық (селолық)</w:t>
            </w:r>
            <w:r>
              <w:br/>
            </w:r>
            <w:r>
              <w:rPr>
                <w:rFonts w:ascii="Times New Roman"/>
                <w:b w:val="false"/>
                <w:i w:val="false"/>
                <w:color w:val="000000"/>
                <w:sz w:val="20"/>
              </w:rPr>
              <w:t>
округ әкімінің қызметін қамтамасыз ету</w:t>
            </w:r>
            <w:r>
              <w:br/>
            </w:r>
            <w:r>
              <w:rPr>
                <w:rFonts w:ascii="Times New Roman"/>
                <w:b w:val="false"/>
                <w:i w:val="false"/>
                <w:color w:val="000000"/>
                <w:sz w:val="20"/>
              </w:rPr>
              <w:t>
жөніндегі қызметтер</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19226</w:t>
            </w:r>
          </w:p>
        </w:tc>
      </w:tr>
      <w:tr>
        <w:trPr>
          <w:trHeight w:val="6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0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22041</w:t>
            </w:r>
          </w:p>
        </w:tc>
      </w:tr>
      <w:tr>
        <w:trPr>
          <w:trHeight w:val="6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қаржы бөлімі</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22041</w:t>
            </w:r>
          </w:p>
        </w:tc>
      </w:tr>
      <w:tr>
        <w:trPr>
          <w:trHeight w:val="105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w:t>
            </w:r>
            <w:r>
              <w:br/>
            </w:r>
            <w:r>
              <w:rPr>
                <w:rFonts w:ascii="Times New Roman"/>
                <w:b w:val="false"/>
                <w:i w:val="false"/>
                <w:color w:val="000000"/>
                <w:sz w:val="20"/>
              </w:rPr>
              <w:t>
коммуналдық меншікті (облыстық маңызы бар</w:t>
            </w:r>
            <w:r>
              <w:br/>
            </w:r>
            <w:r>
              <w:rPr>
                <w:rFonts w:ascii="Times New Roman"/>
                <w:b w:val="false"/>
                <w:i w:val="false"/>
                <w:color w:val="000000"/>
                <w:sz w:val="20"/>
              </w:rPr>
              <w:t>
қала) саласындағы мемлекеттік саясатты</w:t>
            </w:r>
            <w:r>
              <w:br/>
            </w:r>
            <w:r>
              <w:rPr>
                <w:rFonts w:ascii="Times New Roman"/>
                <w:b w:val="false"/>
                <w:i w:val="false"/>
                <w:color w:val="000000"/>
                <w:sz w:val="20"/>
              </w:rPr>
              <w:t>
іске асыру жөніндегі қызметтер</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19079</w:t>
            </w:r>
          </w:p>
        </w:tc>
      </w:tr>
      <w:tr>
        <w:trPr>
          <w:trHeight w:val="42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w:t>
            </w:r>
            <w:r>
              <w:br/>
            </w:r>
            <w:r>
              <w:rPr>
                <w:rFonts w:ascii="Times New Roman"/>
                <w:b w:val="false"/>
                <w:i w:val="false"/>
                <w:color w:val="000000"/>
                <w:sz w:val="20"/>
              </w:rPr>
              <w:t>
жүргізу</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2662</w:t>
            </w:r>
          </w:p>
        </w:tc>
      </w:tr>
      <w:tr>
        <w:trPr>
          <w:trHeight w:val="66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16339</w:t>
            </w:r>
          </w:p>
        </w:tc>
      </w:tr>
      <w:tr>
        <w:trPr>
          <w:trHeight w:val="69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экономика және бюджеттік жоспарлау бөлімі</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16339</w:t>
            </w:r>
          </w:p>
        </w:tc>
      </w:tr>
      <w:tr>
        <w:trPr>
          <w:trHeight w:val="12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w:t>
            </w:r>
            <w:r>
              <w:br/>
            </w:r>
            <w:r>
              <w:rPr>
                <w:rFonts w:ascii="Times New Roman"/>
                <w:b w:val="false"/>
                <w:i w:val="false"/>
                <w:color w:val="000000"/>
                <w:sz w:val="20"/>
              </w:rPr>
              <w:t>
жоспарлау жүйесін қалыптастыру және</w:t>
            </w:r>
            <w:r>
              <w:br/>
            </w:r>
            <w:r>
              <w:rPr>
                <w:rFonts w:ascii="Times New Roman"/>
                <w:b w:val="false"/>
                <w:i w:val="false"/>
                <w:color w:val="000000"/>
                <w:sz w:val="20"/>
              </w:rPr>
              <w:t>
дамыту және ауданды (облыстық маңызы бар</w:t>
            </w:r>
            <w:r>
              <w:br/>
            </w:r>
            <w:r>
              <w:rPr>
                <w:rFonts w:ascii="Times New Roman"/>
                <w:b w:val="false"/>
                <w:i w:val="false"/>
                <w:color w:val="000000"/>
                <w:sz w:val="20"/>
              </w:rPr>
              <w:t>
қаланы) басқару саласындағы мемлекеттік</w:t>
            </w:r>
            <w:r>
              <w:br/>
            </w:r>
            <w:r>
              <w:rPr>
                <w:rFonts w:ascii="Times New Roman"/>
                <w:b w:val="false"/>
                <w:i w:val="false"/>
                <w:color w:val="000000"/>
                <w:sz w:val="20"/>
              </w:rPr>
              <w:t>
саясатты іске асыру жөніндегі қызметтер</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16099</w:t>
            </w:r>
          </w:p>
        </w:tc>
      </w:tr>
      <w:tr>
        <w:trPr>
          <w:trHeight w:val="6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r>
      <w:tr>
        <w:trPr>
          <w:trHeight w:val="30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488430</w:t>
            </w:r>
          </w:p>
        </w:tc>
      </w:tr>
      <w:tr>
        <w:trPr>
          <w:trHeight w:val="30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w:t>
            </w:r>
          </w:p>
        </w:tc>
      </w:tr>
      <w:tr>
        <w:trPr>
          <w:trHeight w:val="30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w:t>
            </w:r>
          </w:p>
        </w:tc>
      </w:tr>
      <w:tr>
        <w:trPr>
          <w:trHeight w:val="6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w:t>
            </w:r>
            <w:r>
              <w:br/>
            </w:r>
            <w:r>
              <w:rPr>
                <w:rFonts w:ascii="Times New Roman"/>
                <w:b w:val="false"/>
                <w:i w:val="false"/>
                <w:color w:val="000000"/>
                <w:sz w:val="20"/>
              </w:rPr>
              <w:t>
шеңберіндегі іс-шаралар</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w:t>
            </w:r>
          </w:p>
        </w:tc>
      </w:tr>
      <w:tr>
        <w:trPr>
          <w:trHeight w:val="6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w:t>
            </w:r>
            <w:r>
              <w:br/>
            </w:r>
            <w:r>
              <w:rPr>
                <w:rFonts w:ascii="Times New Roman"/>
                <w:b w:val="false"/>
                <w:i w:val="false"/>
                <w:color w:val="000000"/>
                <w:sz w:val="20"/>
              </w:rPr>
              <w:t>
ұйымдастыру</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487600</w:t>
            </w:r>
          </w:p>
        </w:tc>
      </w:tr>
      <w:tr>
        <w:trPr>
          <w:trHeight w:val="30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487600</w:t>
            </w:r>
          </w:p>
        </w:tc>
      </w:tr>
      <w:tr>
        <w:trPr>
          <w:trHeight w:val="6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ауқымындағы төтенше жағдайлардың алдын</w:t>
            </w:r>
            <w:r>
              <w:br/>
            </w:r>
            <w:r>
              <w:rPr>
                <w:rFonts w:ascii="Times New Roman"/>
                <w:b w:val="false"/>
                <w:i w:val="false"/>
                <w:color w:val="000000"/>
                <w:sz w:val="20"/>
              </w:rPr>
              <w:t>
алу және оларды жою</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487600</w:t>
            </w:r>
          </w:p>
        </w:tc>
      </w:tr>
      <w:tr>
        <w:trPr>
          <w:trHeight w:val="6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w:t>
            </w:r>
            <w:r>
              <w:br/>
            </w:r>
            <w:r>
              <w:rPr>
                <w:rFonts w:ascii="Times New Roman"/>
                <w:b w:val="false"/>
                <w:i w:val="false"/>
                <w:color w:val="000000"/>
                <w:sz w:val="20"/>
              </w:rPr>
              <w:t>
құқықтық, сот, қылмыстық-атқару қызметі</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26471</w:t>
            </w:r>
          </w:p>
        </w:tc>
      </w:tr>
      <w:tr>
        <w:trPr>
          <w:trHeight w:val="30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26471</w:t>
            </w:r>
          </w:p>
        </w:tc>
      </w:tr>
      <w:tr>
        <w:trPr>
          <w:trHeight w:val="9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тұрғын үй-коммуналдық шаруашылық,</w:t>
            </w:r>
            <w:r>
              <w:br/>
            </w:r>
            <w:r>
              <w:rPr>
                <w:rFonts w:ascii="Times New Roman"/>
                <w:b w:val="false"/>
                <w:i w:val="false"/>
                <w:color w:val="000000"/>
                <w:sz w:val="20"/>
              </w:rPr>
              <w:t>
жолаушылар көлігі және автомобиль жолдары</w:t>
            </w:r>
            <w:r>
              <w:br/>
            </w:r>
            <w:r>
              <w:rPr>
                <w:rFonts w:ascii="Times New Roman"/>
                <w:b w:val="false"/>
                <w:i w:val="false"/>
                <w:color w:val="000000"/>
                <w:sz w:val="20"/>
              </w:rPr>
              <w:t>
бөлімі</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26471</w:t>
            </w:r>
          </w:p>
        </w:tc>
      </w:tr>
      <w:tr>
        <w:trPr>
          <w:trHeight w:val="34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w:t>
            </w:r>
            <w:r>
              <w:br/>
            </w:r>
            <w:r>
              <w:rPr>
                <w:rFonts w:ascii="Times New Roman"/>
                <w:b w:val="false"/>
                <w:i w:val="false"/>
                <w:color w:val="000000"/>
                <w:sz w:val="20"/>
              </w:rPr>
              <w:t>
қамтамасыз ету</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26471</w:t>
            </w:r>
          </w:p>
        </w:tc>
      </w:tr>
      <w:tr>
        <w:trPr>
          <w:trHeight w:val="30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2942914</w:t>
            </w:r>
          </w:p>
        </w:tc>
      </w:tr>
      <w:tr>
        <w:trPr>
          <w:trHeight w:val="30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327168</w:t>
            </w:r>
          </w:p>
        </w:tc>
      </w:tr>
      <w:tr>
        <w:trPr>
          <w:trHeight w:val="6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білім бөлімі</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327168</w:t>
            </w:r>
          </w:p>
        </w:tc>
      </w:tr>
      <w:tr>
        <w:trPr>
          <w:trHeight w:val="6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w:t>
            </w:r>
            <w:r>
              <w:br/>
            </w:r>
            <w:r>
              <w:rPr>
                <w:rFonts w:ascii="Times New Roman"/>
                <w:b w:val="false"/>
                <w:i w:val="false"/>
                <w:color w:val="000000"/>
                <w:sz w:val="20"/>
              </w:rPr>
              <w:t>
қызметін қамтамасыз ету</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327168</w:t>
            </w:r>
          </w:p>
        </w:tc>
      </w:tr>
      <w:tr>
        <w:trPr>
          <w:trHeight w:val="37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w:t>
            </w:r>
            <w:r>
              <w:br/>
            </w:r>
            <w:r>
              <w:rPr>
                <w:rFonts w:ascii="Times New Roman"/>
                <w:b w:val="false"/>
                <w:i w:val="false"/>
                <w:color w:val="000000"/>
                <w:sz w:val="20"/>
              </w:rPr>
              <w:t>
орта білім беру</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2519777</w:t>
            </w:r>
          </w:p>
        </w:tc>
      </w:tr>
      <w:tr>
        <w:trPr>
          <w:trHeight w:val="9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аппараты</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1366</w:t>
            </w:r>
          </w:p>
        </w:tc>
      </w:tr>
      <w:tr>
        <w:trPr>
          <w:trHeight w:val="9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w:t>
            </w:r>
            <w:r>
              <w:br/>
            </w:r>
            <w:r>
              <w:rPr>
                <w:rFonts w:ascii="Times New Roman"/>
                <w:b w:val="false"/>
                <w:i w:val="false"/>
                <w:color w:val="000000"/>
                <w:sz w:val="20"/>
              </w:rPr>
              <w:t>
мектепке дейін тегін алып баруды және</w:t>
            </w:r>
            <w:r>
              <w:br/>
            </w:r>
            <w:r>
              <w:rPr>
                <w:rFonts w:ascii="Times New Roman"/>
                <w:b w:val="false"/>
                <w:i w:val="false"/>
                <w:color w:val="000000"/>
                <w:sz w:val="20"/>
              </w:rPr>
              <w:t>
кері алып келуді ұйымдастыру</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1366</w:t>
            </w:r>
          </w:p>
        </w:tc>
      </w:tr>
      <w:tr>
        <w:trPr>
          <w:trHeight w:val="6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білім бөлімі</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2518411</w:t>
            </w:r>
          </w:p>
        </w:tc>
      </w:tr>
      <w:tr>
        <w:trPr>
          <w:trHeight w:val="30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2422832</w:t>
            </w:r>
          </w:p>
        </w:tc>
      </w:tr>
      <w:tr>
        <w:trPr>
          <w:trHeight w:val="30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жеткіншектерге қосымша білім беру</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95579</w:t>
            </w:r>
          </w:p>
        </w:tc>
      </w:tr>
      <w:tr>
        <w:trPr>
          <w:trHeight w:val="30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95969</w:t>
            </w:r>
          </w:p>
        </w:tc>
      </w:tr>
      <w:tr>
        <w:trPr>
          <w:trHeight w:val="6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білім бөлімі</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95969</w:t>
            </w:r>
          </w:p>
        </w:tc>
      </w:tr>
      <w:tr>
        <w:trPr>
          <w:trHeight w:val="6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w:t>
            </w:r>
            <w:r>
              <w:br/>
            </w:r>
            <w:r>
              <w:rPr>
                <w:rFonts w:ascii="Times New Roman"/>
                <w:b w:val="false"/>
                <w:i w:val="false"/>
                <w:color w:val="000000"/>
                <w:sz w:val="20"/>
              </w:rPr>
              <w:t>
саласындағы мемлекеттік саясатты іске</w:t>
            </w:r>
            <w:r>
              <w:br/>
            </w:r>
            <w:r>
              <w:rPr>
                <w:rFonts w:ascii="Times New Roman"/>
                <w:b w:val="false"/>
                <w:i w:val="false"/>
                <w:color w:val="000000"/>
                <w:sz w:val="20"/>
              </w:rPr>
              <w:t>
асыру жөніндегі қызметтер</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26391</w:t>
            </w:r>
          </w:p>
        </w:tc>
      </w:tr>
      <w:tr>
        <w:trPr>
          <w:trHeight w:val="73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мемлекеттік білім беру мекемелерінде</w:t>
            </w:r>
            <w:r>
              <w:br/>
            </w:r>
            <w:r>
              <w:rPr>
                <w:rFonts w:ascii="Times New Roman"/>
                <w:b w:val="false"/>
                <w:i w:val="false"/>
                <w:color w:val="000000"/>
                <w:sz w:val="20"/>
              </w:rPr>
              <w:t>
білім беру жүйесін ақпараттандыру</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35380</w:t>
            </w:r>
          </w:p>
        </w:tc>
      </w:tr>
      <w:tr>
        <w:trPr>
          <w:trHeight w:val="9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(аудандық маңызы бар қаланың)</w:t>
            </w:r>
            <w:r>
              <w:br/>
            </w:r>
            <w:r>
              <w:rPr>
                <w:rFonts w:ascii="Times New Roman"/>
                <w:b w:val="false"/>
                <w:i w:val="false"/>
                <w:color w:val="000000"/>
                <w:sz w:val="20"/>
              </w:rPr>
              <w:t>
мемлекеттік білім беру мекемелер үшін</w:t>
            </w:r>
            <w:r>
              <w:br/>
            </w:r>
            <w:r>
              <w:rPr>
                <w:rFonts w:ascii="Times New Roman"/>
                <w:b w:val="false"/>
                <w:i w:val="false"/>
                <w:color w:val="000000"/>
                <w:sz w:val="20"/>
              </w:rPr>
              <w:t>
оқулықтар мен оқу-әдістемелік кешендерді</w:t>
            </w:r>
            <w:r>
              <w:br/>
            </w:r>
            <w:r>
              <w:rPr>
                <w:rFonts w:ascii="Times New Roman"/>
                <w:b w:val="false"/>
                <w:i w:val="false"/>
                <w:color w:val="000000"/>
                <w:sz w:val="20"/>
              </w:rPr>
              <w:t>
сатып алу және жеткізу</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31099</w:t>
            </w:r>
          </w:p>
        </w:tc>
      </w:tr>
      <w:tr>
        <w:trPr>
          <w:trHeight w:val="9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w:t>
            </w:r>
            <w:r>
              <w:br/>
            </w:r>
            <w:r>
              <w:rPr>
                <w:rFonts w:ascii="Times New Roman"/>
                <w:b w:val="false"/>
                <w:i w:val="false"/>
                <w:color w:val="000000"/>
                <w:sz w:val="20"/>
              </w:rPr>
              <w:t>
олимпиадаларын, мектептен тыс іс-шаралар</w:t>
            </w:r>
            <w:r>
              <w:br/>
            </w:r>
            <w:r>
              <w:rPr>
                <w:rFonts w:ascii="Times New Roman"/>
                <w:b w:val="false"/>
                <w:i w:val="false"/>
                <w:color w:val="000000"/>
                <w:sz w:val="20"/>
              </w:rPr>
              <w:t>
және конкурстар өткiзу</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2599</w:t>
            </w:r>
          </w:p>
        </w:tc>
      </w:tr>
      <w:tr>
        <w:trPr>
          <w:trHeight w:val="6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6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w:t>
            </w:r>
            <w:r>
              <w:br/>
            </w:r>
            <w:r>
              <w:rPr>
                <w:rFonts w:ascii="Times New Roman"/>
                <w:b w:val="false"/>
                <w:i w:val="false"/>
                <w:color w:val="000000"/>
                <w:sz w:val="20"/>
              </w:rPr>
              <w:t>
қамсыздандыру</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590400</w:t>
            </w:r>
          </w:p>
        </w:tc>
      </w:tr>
      <w:tr>
        <w:trPr>
          <w:trHeight w:val="30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549191</w:t>
            </w:r>
          </w:p>
        </w:tc>
      </w:tr>
      <w:tr>
        <w:trPr>
          <w:trHeight w:val="66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жұмыспен қамту және әлеуметтік</w:t>
            </w:r>
            <w:r>
              <w:br/>
            </w:r>
            <w:r>
              <w:rPr>
                <w:rFonts w:ascii="Times New Roman"/>
                <w:b w:val="false"/>
                <w:i w:val="false"/>
                <w:color w:val="000000"/>
                <w:sz w:val="20"/>
              </w:rPr>
              <w:t>
бағдарламалар бөлімі</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399999</w:t>
            </w:r>
          </w:p>
        </w:tc>
      </w:tr>
      <w:tr>
        <w:trPr>
          <w:trHeight w:val="30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92018</w:t>
            </w:r>
          </w:p>
        </w:tc>
      </w:tr>
      <w:tr>
        <w:trPr>
          <w:trHeight w:val="15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w:t>
            </w:r>
            <w:r>
              <w:br/>
            </w:r>
            <w:r>
              <w:rPr>
                <w:rFonts w:ascii="Times New Roman"/>
                <w:b w:val="false"/>
                <w:i w:val="false"/>
                <w:color w:val="000000"/>
                <w:sz w:val="20"/>
              </w:rPr>
              <w:t>
сақтау, білім беру, әлеуметтік қамтамасыз</w:t>
            </w:r>
            <w:r>
              <w:br/>
            </w:r>
            <w:r>
              <w:rPr>
                <w:rFonts w:ascii="Times New Roman"/>
                <w:b w:val="false"/>
                <w:i w:val="false"/>
                <w:color w:val="000000"/>
                <w:sz w:val="20"/>
              </w:rPr>
              <w:t>
ету, мәдениет және спорт мамандарына отын</w:t>
            </w:r>
            <w:r>
              <w:br/>
            </w:r>
            <w:r>
              <w:rPr>
                <w:rFonts w:ascii="Times New Roman"/>
                <w:b w:val="false"/>
                <w:i w:val="false"/>
                <w:color w:val="000000"/>
                <w:sz w:val="20"/>
              </w:rPr>
              <w:t>
сатып алуға Қазақстан Республикасының</w:t>
            </w:r>
            <w:r>
              <w:br/>
            </w:r>
            <w:r>
              <w:rPr>
                <w:rFonts w:ascii="Times New Roman"/>
                <w:b w:val="false"/>
                <w:i w:val="false"/>
                <w:color w:val="000000"/>
                <w:sz w:val="20"/>
              </w:rPr>
              <w:t>
заңнамасына сәйкес әлеуметтік көмек көрсету</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2253</w:t>
            </w:r>
          </w:p>
        </w:tc>
      </w:tr>
      <w:tr>
        <w:trPr>
          <w:trHeight w:val="30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33127</w:t>
            </w:r>
          </w:p>
        </w:tc>
      </w:tr>
      <w:tr>
        <w:trPr>
          <w:trHeight w:val="30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114948</w:t>
            </w:r>
          </w:p>
        </w:tc>
      </w:tr>
      <w:tr>
        <w:trPr>
          <w:trHeight w:val="6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w:t>
            </w:r>
            <w:r>
              <w:br/>
            </w:r>
            <w:r>
              <w:rPr>
                <w:rFonts w:ascii="Times New Roman"/>
                <w:b w:val="false"/>
                <w:i w:val="false"/>
                <w:color w:val="000000"/>
                <w:sz w:val="20"/>
              </w:rPr>
              <w:t>
бойынша азаматтардың жекелеген топтарына</w:t>
            </w:r>
            <w:r>
              <w:br/>
            </w:r>
            <w:r>
              <w:rPr>
                <w:rFonts w:ascii="Times New Roman"/>
                <w:b w:val="false"/>
                <w:i w:val="false"/>
                <w:color w:val="000000"/>
                <w:sz w:val="20"/>
              </w:rPr>
              <w:t>
әлеуметтік көмек</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32448</w:t>
            </w:r>
          </w:p>
        </w:tc>
      </w:tr>
      <w:tr>
        <w:trPr>
          <w:trHeight w:val="6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w:t>
            </w:r>
            <w:r>
              <w:br/>
            </w:r>
            <w:r>
              <w:rPr>
                <w:rFonts w:ascii="Times New Roman"/>
                <w:b w:val="false"/>
                <w:i w:val="false"/>
                <w:color w:val="000000"/>
                <w:sz w:val="20"/>
              </w:rPr>
              <w:t>
балаларды материалдық қамтамасыз ету</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7425</w:t>
            </w:r>
          </w:p>
        </w:tc>
      </w:tr>
      <w:tr>
        <w:trPr>
          <w:trHeight w:val="30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w:t>
            </w:r>
            <w:r>
              <w:br/>
            </w:r>
            <w:r>
              <w:rPr>
                <w:rFonts w:ascii="Times New Roman"/>
                <w:b w:val="false"/>
                <w:i w:val="false"/>
                <w:color w:val="000000"/>
                <w:sz w:val="20"/>
              </w:rPr>
              <w:t>
көрсету</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25051</w:t>
            </w:r>
          </w:p>
        </w:tc>
      </w:tr>
      <w:tr>
        <w:trPr>
          <w:trHeight w:val="30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w:t>
            </w:r>
            <w:r>
              <w:br/>
            </w:r>
            <w:r>
              <w:rPr>
                <w:rFonts w:ascii="Times New Roman"/>
                <w:b w:val="false"/>
                <w:i w:val="false"/>
                <w:color w:val="000000"/>
                <w:sz w:val="20"/>
              </w:rPr>
              <w:t>
жәрдемақылар</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47568</w:t>
            </w:r>
          </w:p>
        </w:tc>
      </w:tr>
      <w:tr>
        <w:trPr>
          <w:trHeight w:val="12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w:t>
            </w:r>
            <w:r>
              <w:br/>
            </w:r>
            <w:r>
              <w:rPr>
                <w:rFonts w:ascii="Times New Roman"/>
                <w:b w:val="false"/>
                <w:i w:val="false"/>
                <w:color w:val="000000"/>
                <w:sz w:val="20"/>
              </w:rPr>
              <w:t>
сәйкес, мұқтаж мүгедектерді міндетті</w:t>
            </w:r>
            <w:r>
              <w:br/>
            </w:r>
            <w:r>
              <w:rPr>
                <w:rFonts w:ascii="Times New Roman"/>
                <w:b w:val="false"/>
                <w:i w:val="false"/>
                <w:color w:val="000000"/>
                <w:sz w:val="20"/>
              </w:rPr>
              <w:t>
гигиеналық құралдармен қамтамасыз етуге,</w:t>
            </w:r>
            <w:r>
              <w:br/>
            </w:r>
            <w:r>
              <w:rPr>
                <w:rFonts w:ascii="Times New Roman"/>
                <w:b w:val="false"/>
                <w:i w:val="false"/>
                <w:color w:val="000000"/>
                <w:sz w:val="20"/>
              </w:rPr>
              <w:t>
және ымдау тілі мамандарының, жеке</w:t>
            </w:r>
            <w:r>
              <w:br/>
            </w:r>
            <w:r>
              <w:rPr>
                <w:rFonts w:ascii="Times New Roman"/>
                <w:b w:val="false"/>
                <w:i w:val="false"/>
                <w:color w:val="000000"/>
                <w:sz w:val="20"/>
              </w:rPr>
              <w:t>
көмекшілердің қызмет көрсету</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45161</w:t>
            </w:r>
          </w:p>
        </w:tc>
      </w:tr>
      <w:tr>
        <w:trPr>
          <w:trHeight w:val="6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білім бөлімі</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149192</w:t>
            </w:r>
          </w:p>
        </w:tc>
      </w:tr>
      <w:tr>
        <w:trPr>
          <w:trHeight w:val="15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өкілді органдардың шешімі</w:t>
            </w:r>
            <w:r>
              <w:br/>
            </w:r>
            <w:r>
              <w:rPr>
                <w:rFonts w:ascii="Times New Roman"/>
                <w:b w:val="false"/>
                <w:i w:val="false"/>
                <w:color w:val="000000"/>
                <w:sz w:val="20"/>
              </w:rPr>
              <w:t>
бойынша білім беру ұйымдарының күндізгі</w:t>
            </w:r>
            <w:r>
              <w:br/>
            </w:r>
            <w:r>
              <w:rPr>
                <w:rFonts w:ascii="Times New Roman"/>
                <w:b w:val="false"/>
                <w:i w:val="false"/>
                <w:color w:val="000000"/>
                <w:sz w:val="20"/>
              </w:rPr>
              <w:t>
оқу нысанында оқушылары мен</w:t>
            </w:r>
            <w:r>
              <w:br/>
            </w:r>
            <w:r>
              <w:rPr>
                <w:rFonts w:ascii="Times New Roman"/>
                <w:b w:val="false"/>
                <w:i w:val="false"/>
                <w:color w:val="000000"/>
                <w:sz w:val="20"/>
              </w:rPr>
              <w:t>
тәрбиеленушілерді қоғамдық көлікте</w:t>
            </w:r>
            <w:r>
              <w:br/>
            </w:r>
            <w:r>
              <w:rPr>
                <w:rFonts w:ascii="Times New Roman"/>
                <w:b w:val="false"/>
                <w:i w:val="false"/>
                <w:color w:val="000000"/>
                <w:sz w:val="20"/>
              </w:rPr>
              <w:t>
(таксиден басқа) жеңілдікпен жол жүру</w:t>
            </w:r>
            <w:r>
              <w:br/>
            </w:r>
            <w:r>
              <w:rPr>
                <w:rFonts w:ascii="Times New Roman"/>
                <w:b w:val="false"/>
                <w:i w:val="false"/>
                <w:color w:val="000000"/>
                <w:sz w:val="20"/>
              </w:rPr>
              <w:t>
түрінде әлеуметтік қолдау</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149192</w:t>
            </w:r>
          </w:p>
        </w:tc>
      </w:tr>
      <w:tr>
        <w:trPr>
          <w:trHeight w:val="6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w:t>
            </w:r>
            <w:r>
              <w:br/>
            </w:r>
            <w:r>
              <w:rPr>
                <w:rFonts w:ascii="Times New Roman"/>
                <w:b w:val="false"/>
                <w:i w:val="false"/>
                <w:color w:val="000000"/>
                <w:sz w:val="20"/>
              </w:rPr>
              <w:t>
қамтамасыз ету салаларындағы өзге де</w:t>
            </w:r>
            <w:r>
              <w:br/>
            </w:r>
            <w:r>
              <w:rPr>
                <w:rFonts w:ascii="Times New Roman"/>
                <w:b w:val="false"/>
                <w:i w:val="false"/>
                <w:color w:val="000000"/>
                <w:sz w:val="20"/>
              </w:rPr>
              <w:t>
қызметтер</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41209</w:t>
            </w:r>
          </w:p>
        </w:tc>
      </w:tr>
      <w:tr>
        <w:trPr>
          <w:trHeight w:val="72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жұмыспен қамту және әлеуметтік</w:t>
            </w:r>
            <w:r>
              <w:br/>
            </w:r>
            <w:r>
              <w:rPr>
                <w:rFonts w:ascii="Times New Roman"/>
                <w:b w:val="false"/>
                <w:i w:val="false"/>
                <w:color w:val="000000"/>
                <w:sz w:val="20"/>
              </w:rPr>
              <w:t>
бағдарламалар бөлімі</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41209</w:t>
            </w:r>
          </w:p>
        </w:tc>
      </w:tr>
      <w:tr>
        <w:trPr>
          <w:trHeight w:val="12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облыстың жұмыспен</w:t>
            </w:r>
            <w:r>
              <w:br/>
            </w:r>
            <w:r>
              <w:rPr>
                <w:rFonts w:ascii="Times New Roman"/>
                <w:b w:val="false"/>
                <w:i w:val="false"/>
                <w:color w:val="000000"/>
                <w:sz w:val="20"/>
              </w:rPr>
              <w:t>
қамтуды қамтамасыз ету және халық үшін</w:t>
            </w:r>
            <w:r>
              <w:br/>
            </w:r>
            <w:r>
              <w:rPr>
                <w:rFonts w:ascii="Times New Roman"/>
                <w:b w:val="false"/>
                <w:i w:val="false"/>
                <w:color w:val="000000"/>
                <w:sz w:val="20"/>
              </w:rPr>
              <w:t>
әлеуметтік бағдарламаларды іске асыру</w:t>
            </w:r>
            <w:r>
              <w:br/>
            </w:r>
            <w:r>
              <w:rPr>
                <w:rFonts w:ascii="Times New Roman"/>
                <w:b w:val="false"/>
                <w:i w:val="false"/>
                <w:color w:val="000000"/>
                <w:sz w:val="20"/>
              </w:rPr>
              <w:t>
саласындағы мемлекеттік саясатты іске</w:t>
            </w:r>
            <w:r>
              <w:br/>
            </w:r>
            <w:r>
              <w:rPr>
                <w:rFonts w:ascii="Times New Roman"/>
                <w:b w:val="false"/>
                <w:i w:val="false"/>
                <w:color w:val="000000"/>
                <w:sz w:val="20"/>
              </w:rPr>
              <w:t>
асыру жөніндегі қызметтер</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36010</w:t>
            </w:r>
          </w:p>
        </w:tc>
      </w:tr>
      <w:tr>
        <w:trPr>
          <w:trHeight w:val="9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w:t>
            </w:r>
            <w:r>
              <w:br/>
            </w:r>
            <w:r>
              <w:rPr>
                <w:rFonts w:ascii="Times New Roman"/>
                <w:b w:val="false"/>
                <w:i w:val="false"/>
                <w:color w:val="000000"/>
                <w:sz w:val="20"/>
              </w:rPr>
              <w:t>
төлемдерді есептеу, төлеу мен жеткізу</w:t>
            </w:r>
            <w:r>
              <w:br/>
            </w:r>
            <w:r>
              <w:rPr>
                <w:rFonts w:ascii="Times New Roman"/>
                <w:b w:val="false"/>
                <w:i w:val="false"/>
                <w:color w:val="000000"/>
                <w:sz w:val="20"/>
              </w:rPr>
              <w:t>
бойынша қызметтерге ақы төлеу</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4499</w:t>
            </w:r>
          </w:p>
        </w:tc>
      </w:tr>
      <w:tr>
        <w:trPr>
          <w:trHeight w:val="6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30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1389306</w:t>
            </w:r>
          </w:p>
        </w:tc>
      </w:tr>
      <w:tr>
        <w:trPr>
          <w:trHeight w:val="30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387357</w:t>
            </w:r>
          </w:p>
        </w:tc>
      </w:tr>
      <w:tr>
        <w:trPr>
          <w:trHeight w:val="9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тұрғын үй-коммуналдық шаруашылық,</w:t>
            </w:r>
            <w:r>
              <w:br/>
            </w:r>
            <w:r>
              <w:rPr>
                <w:rFonts w:ascii="Times New Roman"/>
                <w:b w:val="false"/>
                <w:i w:val="false"/>
                <w:color w:val="000000"/>
                <w:sz w:val="20"/>
              </w:rPr>
              <w:t>
жолаушылар көлігі және автомобиль жолдары</w:t>
            </w:r>
            <w:r>
              <w:br/>
            </w:r>
            <w:r>
              <w:rPr>
                <w:rFonts w:ascii="Times New Roman"/>
                <w:b w:val="false"/>
                <w:i w:val="false"/>
                <w:color w:val="000000"/>
                <w:sz w:val="20"/>
              </w:rPr>
              <w:t>
бөлімі</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2843</w:t>
            </w:r>
          </w:p>
        </w:tc>
      </w:tr>
      <w:tr>
        <w:trPr>
          <w:trHeight w:val="12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қажеттіліктер үшін жер</w:t>
            </w:r>
            <w:r>
              <w:br/>
            </w:r>
            <w:r>
              <w:rPr>
                <w:rFonts w:ascii="Times New Roman"/>
                <w:b w:val="false"/>
                <w:i w:val="false"/>
                <w:color w:val="000000"/>
                <w:sz w:val="20"/>
              </w:rPr>
              <w:t>
учаскелерін алып қою, соның ішінде сатып</w:t>
            </w:r>
            <w:r>
              <w:br/>
            </w:r>
            <w:r>
              <w:rPr>
                <w:rFonts w:ascii="Times New Roman"/>
                <w:b w:val="false"/>
                <w:i w:val="false"/>
                <w:color w:val="000000"/>
                <w:sz w:val="20"/>
              </w:rPr>
              <w:t>
алу жолымен алып қою және осыған</w:t>
            </w:r>
            <w:r>
              <w:br/>
            </w:r>
            <w:r>
              <w:rPr>
                <w:rFonts w:ascii="Times New Roman"/>
                <w:b w:val="false"/>
                <w:i w:val="false"/>
                <w:color w:val="000000"/>
                <w:sz w:val="20"/>
              </w:rPr>
              <w:t>
байланысты жылжымайтын мүлікті иеліктен айыру</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2438</w:t>
            </w:r>
          </w:p>
        </w:tc>
      </w:tr>
      <w:tr>
        <w:trPr>
          <w:trHeight w:val="6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w:t>
            </w:r>
            <w:r>
              <w:br/>
            </w:r>
            <w:r>
              <w:rPr>
                <w:rFonts w:ascii="Times New Roman"/>
                <w:b w:val="false"/>
                <w:i w:val="false"/>
                <w:color w:val="000000"/>
                <w:sz w:val="20"/>
              </w:rPr>
              <w:t>
ұйымдастыру</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w:t>
            </w:r>
          </w:p>
        </w:tc>
      </w:tr>
      <w:tr>
        <w:trPr>
          <w:trHeight w:val="55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құрылыс бөлімі</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384514</w:t>
            </w:r>
          </w:p>
        </w:tc>
      </w:tr>
      <w:tr>
        <w:trPr>
          <w:trHeight w:val="6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w:t>
            </w:r>
            <w:r>
              <w:br/>
            </w:r>
            <w:r>
              <w:rPr>
                <w:rFonts w:ascii="Times New Roman"/>
                <w:b w:val="false"/>
                <w:i w:val="false"/>
                <w:color w:val="000000"/>
                <w:sz w:val="20"/>
              </w:rPr>
              <w:t>
тұрғын үй құрылысы және (немесе) сатып алу</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303514</w:t>
            </w:r>
          </w:p>
        </w:tc>
      </w:tr>
      <w:tr>
        <w:trPr>
          <w:trHeight w:val="6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Инженерлік-коммуникациялық инфрақұрылымды</w:t>
            </w:r>
            <w:r>
              <w:br/>
            </w:r>
            <w:r>
              <w:rPr>
                <w:rFonts w:ascii="Times New Roman"/>
                <w:b w:val="false"/>
                <w:i w:val="false"/>
                <w:color w:val="000000"/>
                <w:sz w:val="20"/>
              </w:rPr>
              <w:t>
дамыту, жайластыру және (немесе) сатып алу</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81000</w:t>
            </w:r>
          </w:p>
        </w:tc>
      </w:tr>
      <w:tr>
        <w:trPr>
          <w:trHeight w:val="30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1001949</w:t>
            </w:r>
          </w:p>
        </w:tc>
      </w:tr>
      <w:tr>
        <w:trPr>
          <w:trHeight w:val="9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тұрғын үй-коммуналдық шаруашылық,</w:t>
            </w:r>
            <w:r>
              <w:br/>
            </w:r>
            <w:r>
              <w:rPr>
                <w:rFonts w:ascii="Times New Roman"/>
                <w:b w:val="false"/>
                <w:i w:val="false"/>
                <w:color w:val="000000"/>
                <w:sz w:val="20"/>
              </w:rPr>
              <w:t>
жолаушылар көлігі және автомобиль жолдары</w:t>
            </w:r>
            <w:r>
              <w:br/>
            </w:r>
            <w:r>
              <w:rPr>
                <w:rFonts w:ascii="Times New Roman"/>
                <w:b w:val="false"/>
                <w:i w:val="false"/>
                <w:color w:val="000000"/>
                <w:sz w:val="20"/>
              </w:rPr>
              <w:t>
бөлімі</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1001949</w:t>
            </w:r>
          </w:p>
        </w:tc>
      </w:tr>
      <w:tr>
        <w:trPr>
          <w:trHeight w:val="30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172123</w:t>
            </w:r>
          </w:p>
        </w:tc>
      </w:tr>
      <w:tr>
        <w:trPr>
          <w:trHeight w:val="30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76731</w:t>
            </w:r>
          </w:p>
        </w:tc>
      </w:tr>
      <w:tr>
        <w:trPr>
          <w:trHeight w:val="6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w:t>
            </w:r>
            <w:r>
              <w:br/>
            </w:r>
            <w:r>
              <w:rPr>
                <w:rFonts w:ascii="Times New Roman"/>
                <w:b w:val="false"/>
                <w:i w:val="false"/>
                <w:color w:val="000000"/>
                <w:sz w:val="20"/>
              </w:rPr>
              <w:t>
жоқтарды жерлеу</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2954</w:t>
            </w:r>
          </w:p>
        </w:tc>
      </w:tr>
      <w:tr>
        <w:trPr>
          <w:trHeight w:val="30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w:t>
            </w:r>
            <w:r>
              <w:br/>
            </w:r>
            <w:r>
              <w:rPr>
                <w:rFonts w:ascii="Times New Roman"/>
                <w:b w:val="false"/>
                <w:i w:val="false"/>
                <w:color w:val="000000"/>
                <w:sz w:val="20"/>
              </w:rPr>
              <w:t>
көгалдандыру</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750141</w:t>
            </w:r>
          </w:p>
        </w:tc>
      </w:tr>
      <w:tr>
        <w:trPr>
          <w:trHeight w:val="3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Мәдениет,спорт, туризм және</w:t>
            </w:r>
            <w:r>
              <w:br/>
            </w:r>
            <w:r>
              <w:rPr>
                <w:rFonts w:ascii="Times New Roman"/>
                <w:b w:val="false"/>
                <w:i w:val="false"/>
                <w:color w:val="000000"/>
                <w:sz w:val="20"/>
              </w:rPr>
              <w:t>
ақпараттық кеңістік</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105085</w:t>
            </w:r>
          </w:p>
        </w:tc>
      </w:tr>
      <w:tr>
        <w:trPr>
          <w:trHeight w:val="30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29054</w:t>
            </w:r>
          </w:p>
        </w:tc>
      </w:tr>
      <w:tr>
        <w:trPr>
          <w:trHeight w:val="6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мәдениет және тілдерді дамыту бөлімі</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29054</w:t>
            </w:r>
          </w:p>
        </w:tc>
      </w:tr>
      <w:tr>
        <w:trPr>
          <w:trHeight w:val="30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29054</w:t>
            </w:r>
          </w:p>
        </w:tc>
      </w:tr>
      <w:tr>
        <w:trPr>
          <w:trHeight w:val="30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7587</w:t>
            </w:r>
          </w:p>
        </w:tc>
      </w:tr>
      <w:tr>
        <w:trPr>
          <w:trHeight w:val="52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Дене шынықтыру және спорт бөлімі</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7587</w:t>
            </w:r>
          </w:p>
        </w:tc>
      </w:tr>
      <w:tr>
        <w:trPr>
          <w:trHeight w:val="54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w:t>
            </w:r>
            <w:r>
              <w:br/>
            </w:r>
            <w:r>
              <w:rPr>
                <w:rFonts w:ascii="Times New Roman"/>
                <w:b w:val="false"/>
                <w:i w:val="false"/>
                <w:color w:val="000000"/>
                <w:sz w:val="20"/>
              </w:rPr>
              <w:t>
деңгейде спорттық жарыстар өткізу</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6482</w:t>
            </w:r>
          </w:p>
        </w:tc>
      </w:tr>
      <w:tr>
        <w:trPr>
          <w:trHeight w:val="12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 түрлi спорт түрлерi бойынша аудан</w:t>
            </w:r>
            <w:r>
              <w:br/>
            </w:r>
            <w:r>
              <w:rPr>
                <w:rFonts w:ascii="Times New Roman"/>
                <w:b w:val="false"/>
                <w:i w:val="false"/>
                <w:color w:val="000000"/>
                <w:sz w:val="20"/>
              </w:rPr>
              <w:t>
(облыстық маңызы бар қала) құрама</w:t>
            </w:r>
            <w:r>
              <w:br/>
            </w:r>
            <w:r>
              <w:rPr>
                <w:rFonts w:ascii="Times New Roman"/>
                <w:b w:val="false"/>
                <w:i w:val="false"/>
                <w:color w:val="000000"/>
                <w:sz w:val="20"/>
              </w:rPr>
              <w:t>
командаларының мүшелерiн дайындау</w:t>
            </w:r>
            <w:r>
              <w:br/>
            </w:r>
            <w:r>
              <w:rPr>
                <w:rFonts w:ascii="Times New Roman"/>
                <w:b w:val="false"/>
                <w:i w:val="false"/>
                <w:color w:val="000000"/>
                <w:sz w:val="20"/>
              </w:rPr>
              <w:t>
және олардың облыстық спорт жарыстарына қатысуы</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1105</w:t>
            </w:r>
          </w:p>
        </w:tc>
      </w:tr>
      <w:tr>
        <w:trPr>
          <w:trHeight w:val="30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кеңістік</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46809</w:t>
            </w:r>
          </w:p>
        </w:tc>
      </w:tr>
      <w:tr>
        <w:trPr>
          <w:trHeight w:val="6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мәдениет және тілдерді дамыту бөлімі</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34346</w:t>
            </w:r>
          </w:p>
        </w:tc>
      </w:tr>
      <w:tr>
        <w:trPr>
          <w:trHeight w:val="30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30185</w:t>
            </w:r>
          </w:p>
        </w:tc>
      </w:tr>
      <w:tr>
        <w:trPr>
          <w:trHeight w:val="6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w:t>
            </w:r>
            <w:r>
              <w:br/>
            </w:r>
            <w:r>
              <w:rPr>
                <w:rFonts w:ascii="Times New Roman"/>
                <w:b w:val="false"/>
                <w:i w:val="false"/>
                <w:color w:val="000000"/>
                <w:sz w:val="20"/>
              </w:rPr>
              <w:t>
халықтарының басқа да тілдерін дамыту</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4161</w:t>
            </w:r>
          </w:p>
        </w:tc>
      </w:tr>
      <w:tr>
        <w:trPr>
          <w:trHeight w:val="6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ішкі саясат бөлімі</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12463</w:t>
            </w:r>
          </w:p>
        </w:tc>
      </w:tr>
      <w:tr>
        <w:trPr>
          <w:trHeight w:val="6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w:t>
            </w:r>
            <w:r>
              <w:br/>
            </w:r>
            <w:r>
              <w:rPr>
                <w:rFonts w:ascii="Times New Roman"/>
                <w:b w:val="false"/>
                <w:i w:val="false"/>
                <w:color w:val="000000"/>
                <w:sz w:val="20"/>
              </w:rPr>
              <w:t>
ақпараттық саясат жүргізу жөніндегі</w:t>
            </w:r>
            <w:r>
              <w:br/>
            </w:r>
            <w:r>
              <w:rPr>
                <w:rFonts w:ascii="Times New Roman"/>
                <w:b w:val="false"/>
                <w:i w:val="false"/>
                <w:color w:val="000000"/>
                <w:sz w:val="20"/>
              </w:rPr>
              <w:t>
қызметтер</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7746</w:t>
            </w:r>
          </w:p>
        </w:tc>
      </w:tr>
      <w:tr>
        <w:trPr>
          <w:trHeight w:val="6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 арқылы мемлекеттік</w:t>
            </w:r>
            <w:r>
              <w:br/>
            </w:r>
            <w:r>
              <w:rPr>
                <w:rFonts w:ascii="Times New Roman"/>
                <w:b w:val="false"/>
                <w:i w:val="false"/>
                <w:color w:val="000000"/>
                <w:sz w:val="20"/>
              </w:rPr>
              <w:t>
ақпараттық саясат жүргізу жөніндегі</w:t>
            </w:r>
            <w:r>
              <w:br/>
            </w:r>
            <w:r>
              <w:rPr>
                <w:rFonts w:ascii="Times New Roman"/>
                <w:b w:val="false"/>
                <w:i w:val="false"/>
                <w:color w:val="000000"/>
                <w:sz w:val="20"/>
              </w:rPr>
              <w:t>
қызметтер</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4717</w:t>
            </w:r>
          </w:p>
        </w:tc>
      </w:tr>
      <w:tr>
        <w:trPr>
          <w:trHeight w:val="6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Мәдениет,спорт, туризм және</w:t>
            </w:r>
            <w:r>
              <w:br/>
            </w:r>
            <w:r>
              <w:rPr>
                <w:rFonts w:ascii="Times New Roman"/>
                <w:b w:val="false"/>
                <w:i w:val="false"/>
                <w:color w:val="000000"/>
                <w:sz w:val="20"/>
              </w:rPr>
              <w:t>
ақпараттық кеңісті ұйымдастыру</w:t>
            </w:r>
            <w:r>
              <w:br/>
            </w:r>
            <w:r>
              <w:rPr>
                <w:rFonts w:ascii="Times New Roman"/>
                <w:b w:val="false"/>
                <w:i w:val="false"/>
                <w:color w:val="000000"/>
                <w:sz w:val="20"/>
              </w:rPr>
              <w:t>
жөніндегі өзге де қызметтер</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21635</w:t>
            </w:r>
          </w:p>
        </w:tc>
      </w:tr>
      <w:tr>
        <w:trPr>
          <w:trHeight w:val="6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мәдениет және тілдерді</w:t>
            </w:r>
            <w:r>
              <w:br/>
            </w:r>
            <w:r>
              <w:rPr>
                <w:rFonts w:ascii="Times New Roman"/>
                <w:b w:val="false"/>
                <w:i w:val="false"/>
                <w:color w:val="000000"/>
                <w:sz w:val="20"/>
              </w:rPr>
              <w:t>
дамыту бөлімі</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7375</w:t>
            </w:r>
          </w:p>
        </w:tc>
      </w:tr>
      <w:tr>
        <w:trPr>
          <w:trHeight w:val="9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w:t>
            </w:r>
            <w:r>
              <w:br/>
            </w:r>
            <w:r>
              <w:rPr>
                <w:rFonts w:ascii="Times New Roman"/>
                <w:b w:val="false"/>
                <w:i w:val="false"/>
                <w:color w:val="000000"/>
                <w:sz w:val="20"/>
              </w:rPr>
              <w:t>
мәдениетті дамыту саласындағы мемлекеттік</w:t>
            </w:r>
            <w:r>
              <w:br/>
            </w:r>
            <w:r>
              <w:rPr>
                <w:rFonts w:ascii="Times New Roman"/>
                <w:b w:val="false"/>
                <w:i w:val="false"/>
                <w:color w:val="000000"/>
                <w:sz w:val="20"/>
              </w:rPr>
              <w:t>
саясатты іске асыру жөніндегі қызметтер</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7225</w:t>
            </w:r>
          </w:p>
        </w:tc>
      </w:tr>
      <w:tr>
        <w:trPr>
          <w:trHeight w:val="6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6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ішкі саясат бөлімі</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8576</w:t>
            </w:r>
          </w:p>
        </w:tc>
      </w:tr>
      <w:tr>
        <w:trPr>
          <w:trHeight w:val="12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w:t>
            </w:r>
            <w:r>
              <w:br/>
            </w:r>
            <w:r>
              <w:rPr>
                <w:rFonts w:ascii="Times New Roman"/>
                <w:b w:val="false"/>
                <w:i w:val="false"/>
                <w:color w:val="000000"/>
                <w:sz w:val="20"/>
              </w:rPr>
              <w:t>
мемлекеттілікті нығайту және азаматтардың</w:t>
            </w:r>
            <w:r>
              <w:br/>
            </w:r>
            <w:r>
              <w:rPr>
                <w:rFonts w:ascii="Times New Roman"/>
                <w:b w:val="false"/>
                <w:i w:val="false"/>
                <w:color w:val="000000"/>
                <w:sz w:val="20"/>
              </w:rPr>
              <w:t>
әлеуметтік сенімділігін қалыптастыру</w:t>
            </w:r>
            <w:r>
              <w:br/>
            </w:r>
            <w:r>
              <w:rPr>
                <w:rFonts w:ascii="Times New Roman"/>
                <w:b w:val="false"/>
                <w:i w:val="false"/>
                <w:color w:val="000000"/>
                <w:sz w:val="20"/>
              </w:rPr>
              <w:t>
саласында мемлекеттік саясатты іске асыру</w:t>
            </w:r>
            <w:r>
              <w:br/>
            </w:r>
            <w:r>
              <w:rPr>
                <w:rFonts w:ascii="Times New Roman"/>
                <w:b w:val="false"/>
                <w:i w:val="false"/>
                <w:color w:val="000000"/>
                <w:sz w:val="20"/>
              </w:rPr>
              <w:t>
жөніндегі қызметтер</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6773</w:t>
            </w:r>
          </w:p>
        </w:tc>
      </w:tr>
      <w:tr>
        <w:trPr>
          <w:trHeight w:val="6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w:t>
            </w:r>
            <w:r>
              <w:br/>
            </w:r>
            <w:r>
              <w:rPr>
                <w:rFonts w:ascii="Times New Roman"/>
                <w:b w:val="false"/>
                <w:i w:val="false"/>
                <w:color w:val="000000"/>
                <w:sz w:val="20"/>
              </w:rPr>
              <w:t>
бағдарламаларды іске асыру</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1693</w:t>
            </w:r>
          </w:p>
        </w:tc>
      </w:tr>
      <w:tr>
        <w:trPr>
          <w:trHeight w:val="6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r>
        <w:trPr>
          <w:trHeight w:val="6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Дене шынықтыру және спорт</w:t>
            </w:r>
            <w:r>
              <w:br/>
            </w:r>
            <w:r>
              <w:rPr>
                <w:rFonts w:ascii="Times New Roman"/>
                <w:b w:val="false"/>
                <w:i w:val="false"/>
                <w:color w:val="000000"/>
                <w:sz w:val="20"/>
              </w:rPr>
              <w:t>
бөлімі</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5684</w:t>
            </w:r>
          </w:p>
        </w:tc>
      </w:tr>
      <w:tr>
        <w:trPr>
          <w:trHeight w:val="9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w:t>
            </w:r>
            <w:r>
              <w:br/>
            </w:r>
            <w:r>
              <w:rPr>
                <w:rFonts w:ascii="Times New Roman"/>
                <w:b w:val="false"/>
                <w:i w:val="false"/>
                <w:color w:val="000000"/>
                <w:sz w:val="20"/>
              </w:rPr>
              <w:t>
спорт саласындағы мемлекеттік саясатты</w:t>
            </w:r>
            <w:r>
              <w:br/>
            </w:r>
            <w:r>
              <w:rPr>
                <w:rFonts w:ascii="Times New Roman"/>
                <w:b w:val="false"/>
                <w:i w:val="false"/>
                <w:color w:val="000000"/>
                <w:sz w:val="20"/>
              </w:rPr>
              <w:t>
іске асыру жөніндегі қызметтер</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5684</w:t>
            </w:r>
          </w:p>
        </w:tc>
      </w:tr>
      <w:tr>
        <w:trPr>
          <w:trHeight w:val="12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w:t>
            </w:r>
            <w:r>
              <w:br/>
            </w:r>
            <w:r>
              <w:rPr>
                <w:rFonts w:ascii="Times New Roman"/>
                <w:b w:val="false"/>
                <w:i w:val="false"/>
                <w:color w:val="000000"/>
                <w:sz w:val="20"/>
              </w:rPr>
              <w:t>
ерекше қорғалатын табиғи аумақтар,</w:t>
            </w:r>
            <w:r>
              <w:br/>
            </w:r>
            <w:r>
              <w:rPr>
                <w:rFonts w:ascii="Times New Roman"/>
                <w:b w:val="false"/>
                <w:i w:val="false"/>
                <w:color w:val="000000"/>
                <w:sz w:val="20"/>
              </w:rPr>
              <w:t>
қоршаған ортаны және жануарлар</w:t>
            </w:r>
            <w:r>
              <w:br/>
            </w:r>
            <w:r>
              <w:rPr>
                <w:rFonts w:ascii="Times New Roman"/>
                <w:b w:val="false"/>
                <w:i w:val="false"/>
                <w:color w:val="000000"/>
                <w:sz w:val="20"/>
              </w:rPr>
              <w:t>
дүниесін қорғау, жер қатынастары</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24698</w:t>
            </w:r>
          </w:p>
        </w:tc>
      </w:tr>
      <w:tr>
        <w:trPr>
          <w:trHeight w:val="30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6059</w:t>
            </w:r>
          </w:p>
        </w:tc>
      </w:tr>
      <w:tr>
        <w:trPr>
          <w:trHeight w:val="6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экономика және бюджеттік жоспарлау бөлімі</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w:t>
            </w:r>
          </w:p>
        </w:tc>
      </w:tr>
      <w:tr>
        <w:trPr>
          <w:trHeight w:val="12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w:t>
            </w:r>
            <w:r>
              <w:br/>
            </w:r>
            <w:r>
              <w:rPr>
                <w:rFonts w:ascii="Times New Roman"/>
                <w:b w:val="false"/>
                <w:i w:val="false"/>
                <w:color w:val="000000"/>
                <w:sz w:val="20"/>
              </w:rPr>
              <w:t>
нысаналы трансферттер есебінен ауылдық</w:t>
            </w:r>
            <w:r>
              <w:br/>
            </w:r>
            <w:r>
              <w:rPr>
                <w:rFonts w:ascii="Times New Roman"/>
                <w:b w:val="false"/>
                <w:i w:val="false"/>
                <w:color w:val="000000"/>
                <w:sz w:val="20"/>
              </w:rPr>
              <w:t>
елді мекендер саласының мамандарын</w:t>
            </w:r>
            <w:r>
              <w:br/>
            </w:r>
            <w:r>
              <w:rPr>
                <w:rFonts w:ascii="Times New Roman"/>
                <w:b w:val="false"/>
                <w:i w:val="false"/>
                <w:color w:val="000000"/>
                <w:sz w:val="20"/>
              </w:rPr>
              <w:t>
әлеуметтік қолдау шараларын іске асыру</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w:t>
            </w:r>
          </w:p>
        </w:tc>
      </w:tr>
      <w:tr>
        <w:trPr>
          <w:trHeight w:val="6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ауыл шаруашылығы бөлімі</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4829</w:t>
            </w:r>
          </w:p>
        </w:tc>
      </w:tr>
      <w:tr>
        <w:trPr>
          <w:trHeight w:val="6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w:t>
            </w:r>
            <w:r>
              <w:br/>
            </w:r>
            <w:r>
              <w:rPr>
                <w:rFonts w:ascii="Times New Roman"/>
                <w:b w:val="false"/>
                <w:i w:val="false"/>
                <w:color w:val="000000"/>
                <w:sz w:val="20"/>
              </w:rPr>
              <w:t>
саласындағы мемлекеттік саясатты іске</w:t>
            </w:r>
            <w:r>
              <w:br/>
            </w:r>
            <w:r>
              <w:rPr>
                <w:rFonts w:ascii="Times New Roman"/>
                <w:b w:val="false"/>
                <w:i w:val="false"/>
                <w:color w:val="000000"/>
                <w:sz w:val="20"/>
              </w:rPr>
              <w:t>
асыру жөніндегі қызметтер</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4759</w:t>
            </w:r>
          </w:p>
        </w:tc>
      </w:tr>
      <w:tr>
        <w:trPr>
          <w:trHeight w:val="6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30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10479</w:t>
            </w:r>
          </w:p>
        </w:tc>
      </w:tr>
      <w:tr>
        <w:trPr>
          <w:trHeight w:val="6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жер қатынастары бөлімі</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10479</w:t>
            </w:r>
          </w:p>
        </w:tc>
      </w:tr>
      <w:tr>
        <w:trPr>
          <w:trHeight w:val="9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аумағында жер қатынастарын реттеу</w:t>
            </w:r>
            <w:r>
              <w:br/>
            </w:r>
            <w:r>
              <w:rPr>
                <w:rFonts w:ascii="Times New Roman"/>
                <w:b w:val="false"/>
                <w:i w:val="false"/>
                <w:color w:val="000000"/>
                <w:sz w:val="20"/>
              </w:rPr>
              <w:t>
саласындағы мемлекеттік саясатты іске</w:t>
            </w:r>
            <w:r>
              <w:br/>
            </w:r>
            <w:r>
              <w:rPr>
                <w:rFonts w:ascii="Times New Roman"/>
                <w:b w:val="false"/>
                <w:i w:val="false"/>
                <w:color w:val="000000"/>
                <w:sz w:val="20"/>
              </w:rPr>
              <w:t>
асыру жөніндегі қызметтер</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10329</w:t>
            </w:r>
          </w:p>
        </w:tc>
      </w:tr>
      <w:tr>
        <w:trPr>
          <w:trHeight w:val="12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кенттердің, ауылдардың (селолардың), ауылдық (селолық) округтердің шекарасын белгілеу кезінде жүргізілетін жерге орналастыру</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56700</w:t>
            </w:r>
          </w:p>
        </w:tc>
      </w:tr>
      <w:tr>
        <w:trPr>
          <w:trHeight w:val="6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9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w:t>
            </w:r>
            <w:r>
              <w:br/>
            </w:r>
            <w:r>
              <w:rPr>
                <w:rFonts w:ascii="Times New Roman"/>
                <w:b w:val="false"/>
                <w:i w:val="false"/>
                <w:color w:val="000000"/>
                <w:sz w:val="20"/>
              </w:rPr>
              <w:t>
және қоршаған ортаны қорғау мен жер</w:t>
            </w:r>
            <w:r>
              <w:br/>
            </w:r>
            <w:r>
              <w:rPr>
                <w:rFonts w:ascii="Times New Roman"/>
                <w:b w:val="false"/>
                <w:i w:val="false"/>
                <w:color w:val="000000"/>
                <w:sz w:val="20"/>
              </w:rPr>
              <w:t>
қатынастары саласындағы өзге де қызметтер</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8160</w:t>
            </w:r>
          </w:p>
        </w:tc>
      </w:tr>
      <w:tr>
        <w:trPr>
          <w:trHeight w:val="6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p>
          <w:p>
            <w:pPr>
              <w:spacing w:after="20"/>
              <w:ind w:left="20"/>
              <w:jc w:val="both"/>
            </w:pPr>
            <w:r>
              <w:rPr>
                <w:rFonts w:ascii="Times New Roman"/>
                <w:b w:val="false"/>
                <w:i w:val="false"/>
                <w:color w:val="000000"/>
                <w:sz w:val="20"/>
              </w:rPr>
              <w:t>ауыл шаруашылығы бөлімі</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8160</w:t>
            </w:r>
          </w:p>
        </w:tc>
      </w:tr>
      <w:tr>
        <w:trPr>
          <w:trHeight w:val="30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8160</w:t>
            </w:r>
          </w:p>
        </w:tc>
      </w:tr>
      <w:tr>
        <w:trPr>
          <w:trHeight w:val="6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w:t>
            </w:r>
            <w:r>
              <w:br/>
            </w:r>
            <w:r>
              <w:rPr>
                <w:rFonts w:ascii="Times New Roman"/>
                <w:b w:val="false"/>
                <w:i w:val="false"/>
                <w:color w:val="000000"/>
                <w:sz w:val="20"/>
              </w:rPr>
              <w:t>
құрылыс қызметі</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18638</w:t>
            </w:r>
          </w:p>
        </w:tc>
      </w:tr>
      <w:tr>
        <w:trPr>
          <w:trHeight w:val="30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18638</w:t>
            </w:r>
          </w:p>
        </w:tc>
      </w:tr>
      <w:tr>
        <w:trPr>
          <w:trHeight w:val="6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құрылыс бөлімі</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11974</w:t>
            </w:r>
          </w:p>
        </w:tc>
      </w:tr>
      <w:tr>
        <w:trPr>
          <w:trHeight w:val="6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w:t>
            </w:r>
            <w:r>
              <w:br/>
            </w:r>
            <w:r>
              <w:rPr>
                <w:rFonts w:ascii="Times New Roman"/>
                <w:b w:val="false"/>
                <w:i w:val="false"/>
                <w:color w:val="000000"/>
                <w:sz w:val="20"/>
              </w:rPr>
              <w:t>
мемлекеттік саясатты іске асыру жөніндегі</w:t>
            </w:r>
            <w:r>
              <w:br/>
            </w:r>
            <w:r>
              <w:rPr>
                <w:rFonts w:ascii="Times New Roman"/>
                <w:b w:val="false"/>
                <w:i w:val="false"/>
                <w:color w:val="000000"/>
                <w:sz w:val="20"/>
              </w:rPr>
              <w:t>
қызметтер</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11684</w:t>
            </w:r>
          </w:p>
        </w:tc>
      </w:tr>
      <w:tr>
        <w:trPr>
          <w:trHeight w:val="6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w:t>
            </w:r>
          </w:p>
        </w:tc>
      </w:tr>
      <w:tr>
        <w:trPr>
          <w:trHeight w:val="6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сәулет және қала құрылысы бөлімі</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6664</w:t>
            </w:r>
          </w:p>
        </w:tc>
      </w:tr>
      <w:tr>
        <w:trPr>
          <w:trHeight w:val="9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w:t>
            </w:r>
            <w:r>
              <w:br/>
            </w:r>
            <w:r>
              <w:rPr>
                <w:rFonts w:ascii="Times New Roman"/>
                <w:b w:val="false"/>
                <w:i w:val="false"/>
                <w:color w:val="000000"/>
                <w:sz w:val="20"/>
              </w:rPr>
              <w:t>
құрылысы саласындағы мемлекеттік саясатты</w:t>
            </w:r>
            <w:r>
              <w:br/>
            </w:r>
            <w:r>
              <w:rPr>
                <w:rFonts w:ascii="Times New Roman"/>
                <w:b w:val="false"/>
                <w:i w:val="false"/>
                <w:color w:val="000000"/>
                <w:sz w:val="20"/>
              </w:rPr>
              <w:t>
іске асыру жөніндегі қызметтер</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6554</w:t>
            </w:r>
          </w:p>
        </w:tc>
      </w:tr>
      <w:tr>
        <w:trPr>
          <w:trHeight w:val="6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r>
        <w:trPr>
          <w:trHeight w:val="30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287201</w:t>
            </w:r>
          </w:p>
        </w:tc>
      </w:tr>
      <w:tr>
        <w:trPr>
          <w:trHeight w:val="30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287201</w:t>
            </w:r>
          </w:p>
        </w:tc>
      </w:tr>
      <w:tr>
        <w:trPr>
          <w:trHeight w:val="9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тұрғын үй-коммуналдық шаруашылық,</w:t>
            </w:r>
            <w:r>
              <w:br/>
            </w:r>
            <w:r>
              <w:rPr>
                <w:rFonts w:ascii="Times New Roman"/>
                <w:b w:val="false"/>
                <w:i w:val="false"/>
                <w:color w:val="000000"/>
                <w:sz w:val="20"/>
              </w:rPr>
              <w:t>
жолаушылар көлігі және автомобиль жолдары бөлімі</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287201</w:t>
            </w:r>
          </w:p>
        </w:tc>
      </w:tr>
      <w:tr>
        <w:trPr>
          <w:trHeight w:val="6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287201</w:t>
            </w:r>
          </w:p>
        </w:tc>
      </w:tr>
      <w:tr>
        <w:trPr>
          <w:trHeight w:val="30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45703</w:t>
            </w:r>
          </w:p>
        </w:tc>
      </w:tr>
      <w:tr>
        <w:trPr>
          <w:trHeight w:val="40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 және</w:t>
            </w:r>
            <w:r>
              <w:br/>
            </w:r>
            <w:r>
              <w:rPr>
                <w:rFonts w:ascii="Times New Roman"/>
                <w:b w:val="false"/>
                <w:i w:val="false"/>
                <w:color w:val="000000"/>
                <w:sz w:val="20"/>
              </w:rPr>
              <w:t>
бәсекелестікті қорғау</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6281</w:t>
            </w:r>
          </w:p>
        </w:tc>
      </w:tr>
      <w:tr>
        <w:trPr>
          <w:trHeight w:val="6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кәсіпкерлік бөлімі</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6281</w:t>
            </w:r>
          </w:p>
        </w:tc>
      </w:tr>
      <w:tr>
        <w:trPr>
          <w:trHeight w:val="9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w:t>
            </w:r>
            <w:r>
              <w:br/>
            </w:r>
            <w:r>
              <w:rPr>
                <w:rFonts w:ascii="Times New Roman"/>
                <w:b w:val="false"/>
                <w:i w:val="false"/>
                <w:color w:val="000000"/>
                <w:sz w:val="20"/>
              </w:rPr>
              <w:t>
өнеркәсіпті дамыту саласындағы</w:t>
            </w:r>
            <w:r>
              <w:br/>
            </w:r>
            <w:r>
              <w:rPr>
                <w:rFonts w:ascii="Times New Roman"/>
                <w:b w:val="false"/>
                <w:i w:val="false"/>
                <w:color w:val="000000"/>
                <w:sz w:val="20"/>
              </w:rPr>
              <w:t>
мемлекеттік саясатты іске асыру жөніндегі</w:t>
            </w:r>
            <w:r>
              <w:br/>
            </w:r>
            <w:r>
              <w:rPr>
                <w:rFonts w:ascii="Times New Roman"/>
                <w:b w:val="false"/>
                <w:i w:val="false"/>
                <w:color w:val="000000"/>
                <w:sz w:val="20"/>
              </w:rPr>
              <w:t>
қызметтер</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6141</w:t>
            </w:r>
          </w:p>
        </w:tc>
      </w:tr>
      <w:tr>
        <w:trPr>
          <w:trHeight w:val="6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r>
      <w:tr>
        <w:trPr>
          <w:trHeight w:val="30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39422</w:t>
            </w:r>
          </w:p>
        </w:tc>
      </w:tr>
      <w:tr>
        <w:trPr>
          <w:trHeight w:val="6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қаржы бөлімі</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16706</w:t>
            </w:r>
          </w:p>
        </w:tc>
      </w:tr>
      <w:tr>
        <w:trPr>
          <w:trHeight w:val="6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жергілікті атқарушы органының резерві</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16706</w:t>
            </w:r>
          </w:p>
        </w:tc>
      </w:tr>
      <w:tr>
        <w:trPr>
          <w:trHeight w:val="9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тұрғын үй-коммуналдық шаруашылық,</w:t>
            </w:r>
            <w:r>
              <w:br/>
            </w:r>
            <w:r>
              <w:rPr>
                <w:rFonts w:ascii="Times New Roman"/>
                <w:b w:val="false"/>
                <w:i w:val="false"/>
                <w:color w:val="000000"/>
                <w:sz w:val="20"/>
              </w:rPr>
              <w:t>
жолаушылар көлігі және автомобиль жолдары бөлімі</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22716</w:t>
            </w:r>
          </w:p>
        </w:tc>
      </w:tr>
      <w:tr>
        <w:trPr>
          <w:trHeight w:val="12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w:t>
            </w:r>
            <w:r>
              <w:br/>
            </w:r>
            <w:r>
              <w:rPr>
                <w:rFonts w:ascii="Times New Roman"/>
                <w:b w:val="false"/>
                <w:i w:val="false"/>
                <w:color w:val="000000"/>
                <w:sz w:val="20"/>
              </w:rPr>
              <w:t>
шаруашылығы, жолаушылар көлігі және</w:t>
            </w:r>
            <w:r>
              <w:br/>
            </w:r>
            <w:r>
              <w:rPr>
                <w:rFonts w:ascii="Times New Roman"/>
                <w:b w:val="false"/>
                <w:i w:val="false"/>
                <w:color w:val="000000"/>
                <w:sz w:val="20"/>
              </w:rPr>
              <w:t>
автомобиль жолдары саласындағы</w:t>
            </w:r>
            <w:r>
              <w:br/>
            </w:r>
            <w:r>
              <w:rPr>
                <w:rFonts w:ascii="Times New Roman"/>
                <w:b w:val="false"/>
                <w:i w:val="false"/>
                <w:color w:val="000000"/>
                <w:sz w:val="20"/>
              </w:rPr>
              <w:t>
мемлекеттік саясатты іске асыру жөніндегі</w:t>
            </w:r>
            <w:r>
              <w:br/>
            </w:r>
            <w:r>
              <w:rPr>
                <w:rFonts w:ascii="Times New Roman"/>
                <w:b w:val="false"/>
                <w:i w:val="false"/>
                <w:color w:val="000000"/>
                <w:sz w:val="20"/>
              </w:rPr>
              <w:t>
қызметтер</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22316</w:t>
            </w:r>
          </w:p>
        </w:tc>
      </w:tr>
      <w:tr>
        <w:trPr>
          <w:trHeight w:val="6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2"/>
        <w:gridCol w:w="629"/>
        <w:gridCol w:w="791"/>
        <w:gridCol w:w="831"/>
        <w:gridCol w:w="8453"/>
        <w:gridCol w:w="1924"/>
      </w:tblGrid>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Функциялық топ</w:t>
            </w:r>
          </w:p>
        </w:tc>
        <w:tc>
          <w:tcPr>
            <w:tcW w:w="19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25"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15"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0" w:type="auto"/>
            <w:vMerge/>
            <w:tcBorders>
              <w:top w:val="nil"/>
              <w:left w:val="single" w:color="cfcfcf" w:sz="5"/>
              <w:bottom w:val="single" w:color="cfcfcf" w:sz="5"/>
              <w:right w:val="single" w:color="cfcfcf" w:sz="5"/>
            </w:tcBorders>
          </w:tcPr>
          <w:p/>
        </w:tc>
      </w:tr>
      <w:tr>
        <w:trPr>
          <w:trHeight w:val="3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кредиттер</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w:t>
            </w:r>
          </w:p>
        </w:tc>
      </w:tr>
      <w:tr>
        <w:trPr>
          <w:trHeight w:val="225"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w:t>
            </w:r>
          </w:p>
        </w:tc>
      </w:tr>
      <w:tr>
        <w:trPr>
          <w:trHeight w:val="1125"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w:t>
            </w:r>
            <w:r>
              <w:br/>
            </w:r>
            <w:r>
              <w:rPr>
                <w:rFonts w:ascii="Times New Roman"/>
                <w:b w:val="false"/>
                <w:i w:val="false"/>
                <w:color w:val="000000"/>
                <w:sz w:val="20"/>
              </w:rPr>
              <w:t>
ерекше қорғалатын табиғи аумақтар,</w:t>
            </w:r>
            <w:r>
              <w:br/>
            </w:r>
            <w:r>
              <w:rPr>
                <w:rFonts w:ascii="Times New Roman"/>
                <w:b w:val="false"/>
                <w:i w:val="false"/>
                <w:color w:val="000000"/>
                <w:sz w:val="20"/>
              </w:rPr>
              <w:t>
қоршаған ортаны және жануарлар</w:t>
            </w:r>
            <w:r>
              <w:br/>
            </w:r>
            <w:r>
              <w:rPr>
                <w:rFonts w:ascii="Times New Roman"/>
                <w:b w:val="false"/>
                <w:i w:val="false"/>
                <w:color w:val="000000"/>
                <w:sz w:val="20"/>
              </w:rPr>
              <w:t>
дүниесін қорғау, жер қатынастары</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w:t>
            </w:r>
          </w:p>
        </w:tc>
      </w:tr>
      <w:tr>
        <w:trPr>
          <w:trHeight w:val="21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w:t>
            </w:r>
          </w:p>
        </w:tc>
      </w:tr>
      <w:tr>
        <w:trPr>
          <w:trHeight w:val="84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экономика және бюджеттік</w:t>
            </w:r>
            <w:r>
              <w:br/>
            </w:r>
            <w:r>
              <w:rPr>
                <w:rFonts w:ascii="Times New Roman"/>
                <w:b w:val="false"/>
                <w:i w:val="false"/>
                <w:color w:val="000000"/>
                <w:sz w:val="20"/>
              </w:rPr>
              <w:t>
жоспарлау бөлімі</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2679</w:t>
            </w:r>
          </w:p>
        </w:tc>
      </w:tr>
      <w:tr>
        <w:trPr>
          <w:trHeight w:val="84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w:t>
            </w:r>
            <w:r>
              <w:br/>
            </w:r>
            <w:r>
              <w:rPr>
                <w:rFonts w:ascii="Times New Roman"/>
                <w:b w:val="false"/>
                <w:i w:val="false"/>
                <w:color w:val="000000"/>
                <w:sz w:val="20"/>
              </w:rPr>
              <w:t>
саласының мамандарын әлеуметтік қолдау</w:t>
            </w:r>
            <w:r>
              <w:br/>
            </w:r>
            <w:r>
              <w:rPr>
                <w:rFonts w:ascii="Times New Roman"/>
                <w:b w:val="false"/>
                <w:i w:val="false"/>
                <w:color w:val="000000"/>
                <w:sz w:val="20"/>
              </w:rPr>
              <w:t>
шараларын іске асыру үшін бюджеттік</w:t>
            </w:r>
            <w:r>
              <w:br/>
            </w:r>
            <w:r>
              <w:rPr>
                <w:rFonts w:ascii="Times New Roman"/>
                <w:b w:val="false"/>
                <w:i w:val="false"/>
                <w:color w:val="000000"/>
                <w:sz w:val="20"/>
              </w:rPr>
              <w:t>
кредиттер</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8"/>
        <w:gridCol w:w="650"/>
        <w:gridCol w:w="591"/>
        <w:gridCol w:w="729"/>
        <w:gridCol w:w="8477"/>
        <w:gridCol w:w="1925"/>
      </w:tblGrid>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9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30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сынып</w:t>
            </w:r>
          </w:p>
        </w:tc>
        <w:tc>
          <w:tcPr>
            <w:tcW w:w="0" w:type="auto"/>
            <w:vMerge/>
            <w:tcBorders>
              <w:top w:val="nil"/>
              <w:left w:val="single" w:color="cfcfcf" w:sz="5"/>
              <w:bottom w:val="single" w:color="cfcfcf" w:sz="5"/>
              <w:right w:val="single" w:color="cfcfcf" w:sz="5"/>
            </w:tcBorders>
          </w:tcPr>
          <w:p/>
        </w:tc>
      </w:tr>
      <w:tr>
        <w:trPr>
          <w:trHeight w:val="30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0" w:type="auto"/>
            <w:vMerge/>
            <w:tcBorders>
              <w:top w:val="nil"/>
              <w:left w:val="single" w:color="cfcfcf" w:sz="5"/>
              <w:bottom w:val="single" w:color="cfcfcf" w:sz="5"/>
              <w:right w:val="single" w:color="cfcfcf" w:sz="5"/>
            </w:tcBorders>
          </w:tcPr>
          <w:p/>
        </w:tc>
      </w:tr>
      <w:tr>
        <w:trPr>
          <w:trHeight w:val="36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V.Бюджеттің тапшылығы (профициті)</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w:t>
            </w:r>
          </w:p>
        </w:tc>
      </w:tr>
      <w:tr>
        <w:trPr>
          <w:trHeight w:val="64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VI.Бюджеттің тапшылығын қаржыландыру</w:t>
            </w:r>
            <w:r>
              <w:br/>
            </w:r>
            <w:r>
              <w:rPr>
                <w:rFonts w:ascii="Times New Roman"/>
                <w:b w:val="false"/>
                <w:i w:val="false"/>
                <w:color w:val="000000"/>
                <w:sz w:val="20"/>
              </w:rPr>
              <w:t>
(профицитті пайдалану)</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w:t>
            </w:r>
          </w:p>
        </w:tc>
      </w:tr>
      <w:tr>
        <w:trPr>
          <w:trHeight w:val="30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w:t>
            </w:r>
          </w:p>
        </w:tc>
      </w:tr>
      <w:tr>
        <w:trPr>
          <w:trHeight w:val="30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w:t>
            </w:r>
          </w:p>
        </w:tc>
      </w:tr>
      <w:tr>
        <w:trPr>
          <w:trHeight w:val="30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w:t>
            </w:r>
          </w:p>
        </w:tc>
      </w:tr>
    </w:tbl>
    <w:bookmarkStart w:name="z15" w:id="5"/>
    <w:p>
      <w:pPr>
        <w:spacing w:after="0"/>
        <w:ind w:left="0"/>
        <w:jc w:val="both"/>
      </w:pPr>
      <w:r>
        <w:rPr>
          <w:rFonts w:ascii="Times New Roman"/>
          <w:b w:val="false"/>
          <w:i w:val="false"/>
          <w:color w:val="000000"/>
          <w:sz w:val="28"/>
        </w:rPr>
        <w:t>
Қалалық мәслихаттың 2009 жылғы</w:t>
      </w:r>
      <w:r>
        <w:br/>
      </w:r>
      <w:r>
        <w:rPr>
          <w:rFonts w:ascii="Times New Roman"/>
          <w:b w:val="false"/>
          <w:i w:val="false"/>
          <w:color w:val="000000"/>
          <w:sz w:val="28"/>
        </w:rPr>
        <w:t>
10 желтоқсандағы</w:t>
      </w:r>
      <w:r>
        <w:br/>
      </w:r>
      <w:r>
        <w:rPr>
          <w:rFonts w:ascii="Times New Roman"/>
          <w:b w:val="false"/>
          <w:i w:val="false"/>
          <w:color w:val="000000"/>
          <w:sz w:val="28"/>
        </w:rPr>
        <w:t>
"Талдықорған қаласының 2010-2012</w:t>
      </w:r>
      <w:r>
        <w:br/>
      </w:r>
      <w:r>
        <w:rPr>
          <w:rFonts w:ascii="Times New Roman"/>
          <w:b w:val="false"/>
          <w:i w:val="false"/>
          <w:color w:val="000000"/>
          <w:sz w:val="28"/>
        </w:rPr>
        <w:t>
жылдарға арналған бюджеті</w:t>
      </w:r>
      <w:r>
        <w:br/>
      </w:r>
      <w:r>
        <w:rPr>
          <w:rFonts w:ascii="Times New Roman"/>
          <w:b w:val="false"/>
          <w:i w:val="false"/>
          <w:color w:val="000000"/>
          <w:sz w:val="28"/>
        </w:rPr>
        <w:t>
туралы" N 158 шешіміне</w:t>
      </w:r>
      <w:r>
        <w:br/>
      </w:r>
      <w:r>
        <w:rPr>
          <w:rFonts w:ascii="Times New Roman"/>
          <w:b w:val="false"/>
          <w:i w:val="false"/>
          <w:color w:val="000000"/>
          <w:sz w:val="28"/>
        </w:rPr>
        <w:t>
3 қосымша</w:t>
      </w:r>
    </w:p>
    <w:bookmarkEnd w:id="5"/>
    <w:bookmarkStart w:name="z28" w:id="6"/>
    <w:p>
      <w:pPr>
        <w:spacing w:after="0"/>
        <w:ind w:left="0"/>
        <w:jc w:val="left"/>
      </w:pPr>
      <w:r>
        <w:rPr>
          <w:rFonts w:ascii="Times New Roman"/>
          <w:b/>
          <w:i w:val="false"/>
          <w:color w:val="000000"/>
        </w:rPr>
        <w:t xml:space="preserve"> 
Талдықорған қаласының 2012 жылғы бюджеті</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593"/>
        <w:gridCol w:w="733"/>
        <w:gridCol w:w="9233"/>
        <w:gridCol w:w="1873"/>
      </w:tblGrid>
      <w:tr>
        <w:trPr>
          <w:trHeight w:val="19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сынып</w:t>
            </w:r>
          </w:p>
        </w:tc>
        <w:tc>
          <w:tcPr>
            <w:tcW w:w="0" w:type="auto"/>
            <w:vMerge/>
            <w:tcBorders>
              <w:top w:val="nil"/>
              <w:left w:val="single" w:color="cfcfcf" w:sz="5"/>
              <w:bottom w:val="single" w:color="cfcfcf" w:sz="5"/>
              <w:right w:val="single" w:color="cfcfcf" w:sz="5"/>
            </w:tcBorders>
          </w:tcP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0" w:type="auto"/>
            <w:vMerge/>
            <w:tcBorders>
              <w:top w:val="nil"/>
              <w:left w:val="single" w:color="cfcfcf" w:sz="5"/>
              <w:bottom w:val="single" w:color="cfcfcf" w:sz="5"/>
              <w:right w:val="single" w:color="cfcfcf" w:sz="5"/>
            </w:tcBorders>
          </w:tcP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6725276</w:t>
            </w:r>
          </w:p>
        </w:tc>
      </w:tr>
      <w:tr>
        <w:trPr>
          <w:trHeight w:val="34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707737</w:t>
            </w:r>
          </w:p>
        </w:tc>
      </w:tr>
      <w:tr>
        <w:trPr>
          <w:trHeight w:val="36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437654</w:t>
            </w:r>
          </w:p>
        </w:tc>
      </w:tr>
      <w:tr>
        <w:trPr>
          <w:trHeight w:val="39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211650</w:t>
            </w:r>
          </w:p>
        </w:tc>
      </w:tr>
      <w:tr>
        <w:trPr>
          <w:trHeight w:val="3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100043</w:t>
            </w:r>
          </w:p>
        </w:tc>
      </w:tr>
      <w:tr>
        <w:trPr>
          <w:trHeight w:val="3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125759</w:t>
            </w:r>
          </w:p>
        </w:tc>
      </w:tr>
      <w:tr>
        <w:trPr>
          <w:trHeight w:val="3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w:t>
            </w:r>
          </w:p>
        </w:tc>
      </w:tr>
      <w:tr>
        <w:trPr>
          <w:trHeight w:val="5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w:t>
            </w:r>
            <w:r>
              <w:br/>
            </w:r>
            <w:r>
              <w:rPr>
                <w:rFonts w:ascii="Times New Roman"/>
                <w:b w:val="false"/>
                <w:i w:val="false"/>
                <w:color w:val="000000"/>
                <w:sz w:val="20"/>
              </w:rPr>
              <w:t>
салынатын iшкi салықтар</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89502</w:t>
            </w:r>
          </w:p>
        </w:tc>
      </w:tr>
      <w:tr>
        <w:trPr>
          <w:trHeight w:val="2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21388</w:t>
            </w:r>
          </w:p>
        </w:tc>
      </w:tr>
      <w:tr>
        <w:trPr>
          <w:trHeight w:val="5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w:t>
            </w:r>
            <w:r>
              <w:br/>
            </w:r>
            <w:r>
              <w:rPr>
                <w:rFonts w:ascii="Times New Roman"/>
                <w:b w:val="false"/>
                <w:i w:val="false"/>
                <w:color w:val="000000"/>
                <w:sz w:val="20"/>
              </w:rPr>
              <w:t>
үшiн түсетiн түсiмдер</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8487</w:t>
            </w:r>
          </w:p>
        </w:tc>
      </w:tr>
      <w:tr>
        <w:trPr>
          <w:trHeight w:val="43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w:t>
            </w:r>
            <w:r>
              <w:br/>
            </w:r>
            <w:r>
              <w:rPr>
                <w:rFonts w:ascii="Times New Roman"/>
                <w:b w:val="false"/>
                <w:i w:val="false"/>
                <w:color w:val="000000"/>
                <w:sz w:val="20"/>
              </w:rPr>
              <w:t>
үшін алынатын алымдар</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39470</w:t>
            </w:r>
          </w:p>
        </w:tc>
      </w:tr>
      <w:tr>
        <w:trPr>
          <w:trHeight w:val="3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 бизнеске салық</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20157</w:t>
            </w:r>
          </w:p>
        </w:tc>
      </w:tr>
      <w:tr>
        <w:trPr>
          <w:trHeight w:val="9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w:t>
            </w:r>
            <w:r>
              <w:br/>
            </w:r>
            <w:r>
              <w:rPr>
                <w:rFonts w:ascii="Times New Roman"/>
                <w:b w:val="false"/>
                <w:i w:val="false"/>
                <w:color w:val="000000"/>
                <w:sz w:val="20"/>
              </w:rPr>
              <w:t>
(немесе) оған уәкілеттігі бар мемлекеттік</w:t>
            </w:r>
            <w:r>
              <w:br/>
            </w:r>
            <w:r>
              <w:rPr>
                <w:rFonts w:ascii="Times New Roman"/>
                <w:b w:val="false"/>
                <w:i w:val="false"/>
                <w:color w:val="000000"/>
                <w:sz w:val="20"/>
              </w:rPr>
              <w:t>
органдар немесе лауазымды адамдар</w:t>
            </w:r>
            <w:r>
              <w:br/>
            </w:r>
            <w:r>
              <w:rPr>
                <w:rFonts w:ascii="Times New Roman"/>
                <w:b w:val="false"/>
                <w:i w:val="false"/>
                <w:color w:val="000000"/>
                <w:sz w:val="20"/>
              </w:rPr>
              <w:t>
құжаттар бергені үшін алынатын міндетті</w:t>
            </w:r>
            <w:r>
              <w:br/>
            </w:r>
            <w:r>
              <w:rPr>
                <w:rFonts w:ascii="Times New Roman"/>
                <w:b w:val="false"/>
                <w:i w:val="false"/>
                <w:color w:val="000000"/>
                <w:sz w:val="20"/>
              </w:rPr>
              <w:t>
төлемдер</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180581</w:t>
            </w:r>
          </w:p>
        </w:tc>
      </w:tr>
      <w:tr>
        <w:trPr>
          <w:trHeight w:val="34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180581</w:t>
            </w:r>
          </w:p>
        </w:tc>
      </w:tr>
      <w:tr>
        <w:trPr>
          <w:trHeight w:val="40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98930</w:t>
            </w:r>
          </w:p>
        </w:tc>
      </w:tr>
      <w:tr>
        <w:trPr>
          <w:trHeight w:val="40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6610</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1305</w:t>
            </w:r>
          </w:p>
        </w:tc>
      </w:tr>
      <w:tr>
        <w:trPr>
          <w:trHeight w:val="43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w:t>
            </w:r>
            <w:r>
              <w:br/>
            </w:r>
            <w:r>
              <w:rPr>
                <w:rFonts w:ascii="Times New Roman"/>
                <w:b w:val="false"/>
                <w:i w:val="false"/>
                <w:color w:val="000000"/>
                <w:sz w:val="20"/>
              </w:rPr>
              <w:t>
түсетін кірістер</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5305</w:t>
            </w:r>
          </w:p>
        </w:tc>
      </w:tr>
      <w:tr>
        <w:trPr>
          <w:trHeight w:val="10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w:t>
            </w:r>
            <w:r>
              <w:br/>
            </w:r>
            <w:r>
              <w:rPr>
                <w:rFonts w:ascii="Times New Roman"/>
                <w:b w:val="false"/>
                <w:i w:val="false"/>
                <w:color w:val="000000"/>
                <w:sz w:val="20"/>
              </w:rPr>
              <w:t>
мемлекеттік мекемелер ұйымдастыратын</w:t>
            </w:r>
            <w:r>
              <w:br/>
            </w:r>
            <w:r>
              <w:rPr>
                <w:rFonts w:ascii="Times New Roman"/>
                <w:b w:val="false"/>
                <w:i w:val="false"/>
                <w:color w:val="000000"/>
                <w:sz w:val="20"/>
              </w:rPr>
              <w:t>
мемлекеттік сатып алуды өткізуден түсетін</w:t>
            </w:r>
            <w:r>
              <w:br/>
            </w:r>
            <w:r>
              <w:rPr>
                <w:rFonts w:ascii="Times New Roman"/>
                <w:b w:val="false"/>
                <w:i w:val="false"/>
                <w:color w:val="000000"/>
                <w:sz w:val="20"/>
              </w:rPr>
              <w:t>
ақша түсімдері</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r>
      <w:tr>
        <w:trPr>
          <w:trHeight w:val="9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w:t>
            </w:r>
            <w:r>
              <w:br/>
            </w:r>
            <w:r>
              <w:rPr>
                <w:rFonts w:ascii="Times New Roman"/>
                <w:b w:val="false"/>
                <w:i w:val="false"/>
                <w:color w:val="000000"/>
                <w:sz w:val="20"/>
              </w:rPr>
              <w:t>
мемлекеттік мекемелер ұйымдастыратын</w:t>
            </w:r>
            <w:r>
              <w:br/>
            </w:r>
            <w:r>
              <w:rPr>
                <w:rFonts w:ascii="Times New Roman"/>
                <w:b w:val="false"/>
                <w:i w:val="false"/>
                <w:color w:val="000000"/>
                <w:sz w:val="20"/>
              </w:rPr>
              <w:t>
мемлекеттік сатып алуды өткізуден түсетін ақша түсімдері</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r>
      <w:tr>
        <w:trPr>
          <w:trHeight w:val="15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w:t>
            </w:r>
            <w:r>
              <w:br/>
            </w:r>
            <w:r>
              <w:rPr>
                <w:rFonts w:ascii="Times New Roman"/>
                <w:b w:val="false"/>
                <w:i w:val="false"/>
                <w:color w:val="000000"/>
                <w:sz w:val="20"/>
              </w:rPr>
              <w:t>
сондай-ақ Қазақстан Республикасы Ұлттық</w:t>
            </w:r>
            <w:r>
              <w:br/>
            </w:r>
            <w:r>
              <w:rPr>
                <w:rFonts w:ascii="Times New Roman"/>
                <w:b w:val="false"/>
                <w:i w:val="false"/>
                <w:color w:val="000000"/>
                <w:sz w:val="20"/>
              </w:rPr>
              <w:t>
Банкінің бюджетінен (шығыстар сметасынан)</w:t>
            </w:r>
            <w:r>
              <w:br/>
            </w:r>
            <w:r>
              <w:rPr>
                <w:rFonts w:ascii="Times New Roman"/>
                <w:b w:val="false"/>
                <w:i w:val="false"/>
                <w:color w:val="000000"/>
                <w:sz w:val="20"/>
              </w:rPr>
              <w:t>
ұсталатын және қаржыландырылатын</w:t>
            </w:r>
            <w:r>
              <w:br/>
            </w:r>
            <w:r>
              <w:rPr>
                <w:rFonts w:ascii="Times New Roman"/>
                <w:b w:val="false"/>
                <w:i w:val="false"/>
                <w:color w:val="000000"/>
                <w:sz w:val="20"/>
              </w:rPr>
              <w:t>
мемлекеттік мекемелер салатын айыппұлдар,</w:t>
            </w:r>
            <w:r>
              <w:br/>
            </w:r>
            <w:r>
              <w:rPr>
                <w:rFonts w:ascii="Times New Roman"/>
                <w:b w:val="false"/>
                <w:i w:val="false"/>
                <w:color w:val="000000"/>
                <w:sz w:val="20"/>
              </w:rPr>
              <w:t>
өсімпұлдар, санкциялар, өндіріп алулар</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89116</w:t>
            </w:r>
          </w:p>
        </w:tc>
      </w:tr>
      <w:tr>
        <w:trPr>
          <w:trHeight w:val="18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w:t>
            </w:r>
            <w:r>
              <w:br/>
            </w:r>
            <w:r>
              <w:rPr>
                <w:rFonts w:ascii="Times New Roman"/>
                <w:b w:val="false"/>
                <w:i w:val="false"/>
                <w:color w:val="000000"/>
                <w:sz w:val="20"/>
              </w:rPr>
              <w:t>
қоспағанда, мемлекеттік бюджеттен</w:t>
            </w:r>
            <w:r>
              <w:br/>
            </w:r>
            <w:r>
              <w:rPr>
                <w:rFonts w:ascii="Times New Roman"/>
                <w:b w:val="false"/>
                <w:i w:val="false"/>
                <w:color w:val="000000"/>
                <w:sz w:val="20"/>
              </w:rPr>
              <w:t>
қаржыландырылатын, сондай-ақ Қазақстан</w:t>
            </w:r>
            <w:r>
              <w:br/>
            </w:r>
            <w:r>
              <w:rPr>
                <w:rFonts w:ascii="Times New Roman"/>
                <w:b w:val="false"/>
                <w:i w:val="false"/>
                <w:color w:val="000000"/>
                <w:sz w:val="20"/>
              </w:rPr>
              <w:t>
Республикасы Ұлттық Банкінің бюджетінен</w:t>
            </w:r>
            <w:r>
              <w:br/>
            </w:r>
            <w:r>
              <w:rPr>
                <w:rFonts w:ascii="Times New Roman"/>
                <w:b w:val="false"/>
                <w:i w:val="false"/>
                <w:color w:val="000000"/>
                <w:sz w:val="20"/>
              </w:rPr>
              <w:t>
(шығыстар сметасынан) ұсталатын және</w:t>
            </w:r>
            <w:r>
              <w:br/>
            </w:r>
            <w:r>
              <w:rPr>
                <w:rFonts w:ascii="Times New Roman"/>
                <w:b w:val="false"/>
                <w:i w:val="false"/>
                <w:color w:val="000000"/>
                <w:sz w:val="20"/>
              </w:rPr>
              <w:t>
қаржыландырылатын мемлекеттік мекемелер</w:t>
            </w:r>
            <w:r>
              <w:br/>
            </w:r>
            <w:r>
              <w:rPr>
                <w:rFonts w:ascii="Times New Roman"/>
                <w:b w:val="false"/>
                <w:i w:val="false"/>
                <w:color w:val="000000"/>
                <w:sz w:val="20"/>
              </w:rPr>
              <w:t>
салатын айыппұлдар, өсімпұлдар, санкциялар,</w:t>
            </w:r>
            <w:r>
              <w:br/>
            </w:r>
            <w:r>
              <w:rPr>
                <w:rFonts w:ascii="Times New Roman"/>
                <w:b w:val="false"/>
                <w:i w:val="false"/>
                <w:color w:val="000000"/>
                <w:sz w:val="20"/>
              </w:rPr>
              <w:t>
өндіріп алулар</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89116</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3183</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3183</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54784</w:t>
            </w:r>
          </w:p>
        </w:tc>
      </w:tr>
      <w:tr>
        <w:trPr>
          <w:trHeight w:val="6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50784</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50784</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5863825</w:t>
            </w:r>
          </w:p>
        </w:tc>
      </w:tr>
      <w:tr>
        <w:trPr>
          <w:trHeight w:val="6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5863825</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5863825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3"/>
        <w:gridCol w:w="553"/>
        <w:gridCol w:w="753"/>
        <w:gridCol w:w="733"/>
        <w:gridCol w:w="8593"/>
        <w:gridCol w:w="1853"/>
      </w:tblGrid>
      <w:tr>
        <w:trPr>
          <w:trHeight w:val="7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6725276</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159545</w:t>
            </w:r>
          </w:p>
        </w:tc>
      </w:tr>
      <w:tr>
        <w:trPr>
          <w:trHeight w:val="6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w:t>
            </w:r>
            <w:r>
              <w:br/>
            </w:r>
            <w:r>
              <w:rPr>
                <w:rFonts w:ascii="Times New Roman"/>
                <w:b w:val="false"/>
                <w:i w:val="false"/>
                <w:color w:val="000000"/>
                <w:sz w:val="20"/>
              </w:rPr>
              <w:t>
функцияларын орындайтын өкілді,</w:t>
            </w:r>
            <w:r>
              <w:br/>
            </w:r>
            <w:r>
              <w:rPr>
                <w:rFonts w:ascii="Times New Roman"/>
                <w:b w:val="false"/>
                <w:i w:val="false"/>
                <w:color w:val="000000"/>
                <w:sz w:val="20"/>
              </w:rPr>
              <w:t>
атқарушы және басқа органдар</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117043</w:t>
            </w:r>
          </w:p>
        </w:tc>
      </w:tr>
      <w:tr>
        <w:trPr>
          <w:trHeight w:val="6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мәслихатының аппараты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15319</w:t>
            </w:r>
          </w:p>
        </w:tc>
      </w:tr>
      <w:tr>
        <w:trPr>
          <w:trHeight w:val="6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мәслихатының қызметін қамтамасыз ету</w:t>
            </w:r>
            <w:r>
              <w:br/>
            </w:r>
            <w:r>
              <w:rPr>
                <w:rFonts w:ascii="Times New Roman"/>
                <w:b w:val="false"/>
                <w:i w:val="false"/>
                <w:color w:val="000000"/>
                <w:sz w:val="20"/>
              </w:rPr>
              <w:t>
жөніндегі қызметтер</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15169</w:t>
            </w:r>
          </w:p>
        </w:tc>
      </w:tr>
      <w:tr>
        <w:trPr>
          <w:trHeight w:val="6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6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аппараты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79911</w:t>
            </w:r>
          </w:p>
        </w:tc>
      </w:tr>
      <w:tr>
        <w:trPr>
          <w:trHeight w:val="75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w:t>
            </w:r>
            <w:r>
              <w:br/>
            </w:r>
            <w:r>
              <w:rPr>
                <w:rFonts w:ascii="Times New Roman"/>
                <w:b w:val="false"/>
                <w:i w:val="false"/>
                <w:color w:val="000000"/>
                <w:sz w:val="20"/>
              </w:rPr>
              <w:t>
қызметін қамтамасыз ету жөніндегі</w:t>
            </w:r>
            <w:r>
              <w:br/>
            </w:r>
            <w:r>
              <w:rPr>
                <w:rFonts w:ascii="Times New Roman"/>
                <w:b w:val="false"/>
                <w:i w:val="false"/>
                <w:color w:val="000000"/>
                <w:sz w:val="20"/>
              </w:rPr>
              <w:t>
қызметтер</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77911</w:t>
            </w:r>
          </w:p>
        </w:tc>
      </w:tr>
      <w:tr>
        <w:trPr>
          <w:trHeight w:val="51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70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21813</w:t>
            </w:r>
          </w:p>
        </w:tc>
      </w:tr>
      <w:tr>
        <w:trPr>
          <w:trHeight w:val="102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w:t>
            </w:r>
            <w:r>
              <w:br/>
            </w:r>
            <w:r>
              <w:rPr>
                <w:rFonts w:ascii="Times New Roman"/>
                <w:b w:val="false"/>
                <w:i w:val="false"/>
                <w:color w:val="000000"/>
                <w:sz w:val="20"/>
              </w:rPr>
              <w:t>
кент, ауыл (село), ауылдық (селолық)</w:t>
            </w:r>
            <w:r>
              <w:br/>
            </w:r>
            <w:r>
              <w:rPr>
                <w:rFonts w:ascii="Times New Roman"/>
                <w:b w:val="false"/>
                <w:i w:val="false"/>
                <w:color w:val="000000"/>
                <w:sz w:val="20"/>
              </w:rPr>
              <w:t>
округ әкімінің қызметін қамтамасыз ету</w:t>
            </w:r>
            <w:r>
              <w:br/>
            </w:r>
            <w:r>
              <w:rPr>
                <w:rFonts w:ascii="Times New Roman"/>
                <w:b w:val="false"/>
                <w:i w:val="false"/>
                <w:color w:val="000000"/>
                <w:sz w:val="20"/>
              </w:rPr>
              <w:t>
жөніндегі қызметтер</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21513</w:t>
            </w:r>
          </w:p>
        </w:tc>
      </w:tr>
      <w:tr>
        <w:trPr>
          <w:trHeight w:val="43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24326</w:t>
            </w:r>
          </w:p>
        </w:tc>
      </w:tr>
      <w:tr>
        <w:trPr>
          <w:trHeight w:val="6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қаржы бөлімі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24326</w:t>
            </w:r>
          </w:p>
        </w:tc>
      </w:tr>
      <w:tr>
        <w:trPr>
          <w:trHeight w:val="105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w:t>
            </w:r>
            <w:r>
              <w:br/>
            </w:r>
            <w:r>
              <w:rPr>
                <w:rFonts w:ascii="Times New Roman"/>
                <w:b w:val="false"/>
                <w:i w:val="false"/>
                <w:color w:val="000000"/>
                <w:sz w:val="20"/>
              </w:rPr>
              <w:t>
коммуналдық меншікті (облыстық маңызы бар</w:t>
            </w:r>
            <w:r>
              <w:br/>
            </w:r>
            <w:r>
              <w:rPr>
                <w:rFonts w:ascii="Times New Roman"/>
                <w:b w:val="false"/>
                <w:i w:val="false"/>
                <w:color w:val="000000"/>
                <w:sz w:val="20"/>
              </w:rPr>
              <w:t>
қала) саласындағы мемлекеттік саясатты</w:t>
            </w:r>
            <w:r>
              <w:br/>
            </w:r>
            <w:r>
              <w:rPr>
                <w:rFonts w:ascii="Times New Roman"/>
                <w:b w:val="false"/>
                <w:i w:val="false"/>
                <w:color w:val="000000"/>
                <w:sz w:val="20"/>
              </w:rPr>
              <w:t>
іске асыру жөніндегі қызметтер</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21178</w:t>
            </w:r>
          </w:p>
        </w:tc>
      </w:tr>
      <w:tr>
        <w:trPr>
          <w:trHeight w:val="42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w:t>
            </w:r>
            <w:r>
              <w:br/>
            </w:r>
            <w:r>
              <w:rPr>
                <w:rFonts w:ascii="Times New Roman"/>
                <w:b w:val="false"/>
                <w:i w:val="false"/>
                <w:color w:val="000000"/>
                <w:sz w:val="20"/>
              </w:rPr>
              <w:t>
жүргізу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2848</w:t>
            </w:r>
          </w:p>
        </w:tc>
      </w:tr>
      <w:tr>
        <w:trPr>
          <w:trHeight w:val="51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18176</w:t>
            </w:r>
          </w:p>
        </w:tc>
      </w:tr>
      <w:tr>
        <w:trPr>
          <w:trHeight w:val="46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экономика және бюджеттік жоспарлау бөлімі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18176</w:t>
            </w:r>
          </w:p>
        </w:tc>
      </w:tr>
      <w:tr>
        <w:trPr>
          <w:trHeight w:val="12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w:t>
            </w:r>
            <w:r>
              <w:br/>
            </w:r>
            <w:r>
              <w:rPr>
                <w:rFonts w:ascii="Times New Roman"/>
                <w:b w:val="false"/>
                <w:i w:val="false"/>
                <w:color w:val="000000"/>
                <w:sz w:val="20"/>
              </w:rPr>
              <w:t>
жоспарлау жүйесін қалыптастыру және</w:t>
            </w:r>
            <w:r>
              <w:br/>
            </w:r>
            <w:r>
              <w:rPr>
                <w:rFonts w:ascii="Times New Roman"/>
                <w:b w:val="false"/>
                <w:i w:val="false"/>
                <w:color w:val="000000"/>
                <w:sz w:val="20"/>
              </w:rPr>
              <w:t>
дамыту және ауданды (облыстық маңызы бар</w:t>
            </w:r>
            <w:r>
              <w:br/>
            </w:r>
            <w:r>
              <w:rPr>
                <w:rFonts w:ascii="Times New Roman"/>
                <w:b w:val="false"/>
                <w:i w:val="false"/>
                <w:color w:val="000000"/>
                <w:sz w:val="20"/>
              </w:rPr>
              <w:t>
қаланы) басқару саласындағы мемлекеттік</w:t>
            </w:r>
            <w:r>
              <w:br/>
            </w:r>
            <w:r>
              <w:rPr>
                <w:rFonts w:ascii="Times New Roman"/>
                <w:b w:val="false"/>
                <w:i w:val="false"/>
                <w:color w:val="000000"/>
                <w:sz w:val="20"/>
              </w:rPr>
              <w:t>
саясатты іске асыру жөніндегі қызметтер</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17876</w:t>
            </w:r>
          </w:p>
        </w:tc>
      </w:tr>
      <w:tr>
        <w:trPr>
          <w:trHeight w:val="6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499088</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888</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w:t>
            </w:r>
            <w:r>
              <w:br/>
            </w:r>
            <w:r>
              <w:rPr>
                <w:rFonts w:ascii="Times New Roman"/>
                <w:b w:val="false"/>
                <w:i w:val="false"/>
                <w:color w:val="000000"/>
                <w:sz w:val="20"/>
              </w:rPr>
              <w:t>
аппараты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888</w:t>
            </w:r>
          </w:p>
        </w:tc>
      </w:tr>
      <w:tr>
        <w:trPr>
          <w:trHeight w:val="6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w:t>
            </w:r>
            <w:r>
              <w:br/>
            </w:r>
            <w:r>
              <w:rPr>
                <w:rFonts w:ascii="Times New Roman"/>
                <w:b w:val="false"/>
                <w:i w:val="false"/>
                <w:color w:val="000000"/>
                <w:sz w:val="20"/>
              </w:rPr>
              <w:t>
шеңберіндегі іс-шаралар</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888</w:t>
            </w:r>
          </w:p>
        </w:tc>
      </w:tr>
      <w:tr>
        <w:trPr>
          <w:trHeight w:val="6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w:t>
            </w:r>
            <w:r>
              <w:br/>
            </w:r>
            <w:r>
              <w:rPr>
                <w:rFonts w:ascii="Times New Roman"/>
                <w:b w:val="false"/>
                <w:i w:val="false"/>
                <w:color w:val="000000"/>
                <w:sz w:val="20"/>
              </w:rPr>
              <w:t>
ұйымдастыру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498200</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w:t>
            </w:r>
            <w:r>
              <w:br/>
            </w:r>
            <w:r>
              <w:rPr>
                <w:rFonts w:ascii="Times New Roman"/>
                <w:b w:val="false"/>
                <w:i w:val="false"/>
                <w:color w:val="000000"/>
                <w:sz w:val="20"/>
              </w:rPr>
              <w:t>
аппараты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498200</w:t>
            </w:r>
          </w:p>
        </w:tc>
      </w:tr>
      <w:tr>
        <w:trPr>
          <w:trHeight w:val="6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ауқымындағы төтенше жағдайлардың алдын</w:t>
            </w:r>
            <w:r>
              <w:br/>
            </w:r>
            <w:r>
              <w:rPr>
                <w:rFonts w:ascii="Times New Roman"/>
                <w:b w:val="false"/>
                <w:i w:val="false"/>
                <w:color w:val="000000"/>
                <w:sz w:val="20"/>
              </w:rPr>
              <w:t>
алу және оларды жою</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498200</w:t>
            </w:r>
          </w:p>
        </w:tc>
      </w:tr>
      <w:tr>
        <w:trPr>
          <w:trHeight w:val="6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w:t>
            </w:r>
            <w:r>
              <w:br/>
            </w:r>
            <w:r>
              <w:rPr>
                <w:rFonts w:ascii="Times New Roman"/>
                <w:b w:val="false"/>
                <w:i w:val="false"/>
                <w:color w:val="000000"/>
                <w:sz w:val="20"/>
              </w:rPr>
              <w:t>
құқықтық, сот, қылмыстық-атқару</w:t>
            </w:r>
            <w:r>
              <w:br/>
            </w:r>
            <w:r>
              <w:rPr>
                <w:rFonts w:ascii="Times New Roman"/>
                <w:b w:val="false"/>
                <w:i w:val="false"/>
                <w:color w:val="000000"/>
                <w:sz w:val="20"/>
              </w:rPr>
              <w:t>
қызметі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28324</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28324</w:t>
            </w:r>
          </w:p>
        </w:tc>
      </w:tr>
      <w:tr>
        <w:trPr>
          <w:trHeight w:val="9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тұрғын үй-коммуналдық шаруашылық,</w:t>
            </w:r>
            <w:r>
              <w:br/>
            </w:r>
            <w:r>
              <w:rPr>
                <w:rFonts w:ascii="Times New Roman"/>
                <w:b w:val="false"/>
                <w:i w:val="false"/>
                <w:color w:val="000000"/>
                <w:sz w:val="20"/>
              </w:rPr>
              <w:t>
жолаушылар көлігі және автомобиль жолдары</w:t>
            </w:r>
            <w:r>
              <w:br/>
            </w:r>
            <w:r>
              <w:rPr>
                <w:rFonts w:ascii="Times New Roman"/>
                <w:b w:val="false"/>
                <w:i w:val="false"/>
                <w:color w:val="000000"/>
                <w:sz w:val="20"/>
              </w:rPr>
              <w:t>
бөлімі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28324</w:t>
            </w:r>
          </w:p>
        </w:tc>
      </w:tr>
      <w:tr>
        <w:trPr>
          <w:trHeight w:val="34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28324</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3327925</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366484</w:t>
            </w:r>
          </w:p>
        </w:tc>
      </w:tr>
      <w:tr>
        <w:trPr>
          <w:trHeight w:val="6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білім бөлімі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366484</w:t>
            </w:r>
          </w:p>
        </w:tc>
      </w:tr>
      <w:tr>
        <w:trPr>
          <w:trHeight w:val="6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w:t>
            </w:r>
            <w:r>
              <w:br/>
            </w:r>
            <w:r>
              <w:rPr>
                <w:rFonts w:ascii="Times New Roman"/>
                <w:b w:val="false"/>
                <w:i w:val="false"/>
                <w:color w:val="000000"/>
                <w:sz w:val="20"/>
              </w:rPr>
              <w:t>
қызметін қамтамасыз ету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366484</w:t>
            </w:r>
          </w:p>
        </w:tc>
      </w:tr>
      <w:tr>
        <w:trPr>
          <w:trHeight w:val="37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w:t>
            </w:r>
            <w:r>
              <w:br/>
            </w:r>
            <w:r>
              <w:rPr>
                <w:rFonts w:ascii="Times New Roman"/>
                <w:b w:val="false"/>
                <w:i w:val="false"/>
                <w:color w:val="000000"/>
                <w:sz w:val="20"/>
              </w:rPr>
              <w:t>
орта білім беру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2857476</w:t>
            </w:r>
          </w:p>
        </w:tc>
      </w:tr>
      <w:tr>
        <w:trPr>
          <w:trHeight w:val="9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1462</w:t>
            </w:r>
          </w:p>
        </w:tc>
      </w:tr>
      <w:tr>
        <w:trPr>
          <w:trHeight w:val="9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w:t>
            </w:r>
            <w:r>
              <w:br/>
            </w:r>
            <w:r>
              <w:rPr>
                <w:rFonts w:ascii="Times New Roman"/>
                <w:b w:val="false"/>
                <w:i w:val="false"/>
                <w:color w:val="000000"/>
                <w:sz w:val="20"/>
              </w:rPr>
              <w:t>
мектепке дейін тегін алып баруды және</w:t>
            </w:r>
            <w:r>
              <w:br/>
            </w:r>
            <w:r>
              <w:rPr>
                <w:rFonts w:ascii="Times New Roman"/>
                <w:b w:val="false"/>
                <w:i w:val="false"/>
                <w:color w:val="000000"/>
                <w:sz w:val="20"/>
              </w:rPr>
              <w:t>
кері алып келуді ұйымдастыру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1462</w:t>
            </w:r>
          </w:p>
        </w:tc>
      </w:tr>
      <w:tr>
        <w:trPr>
          <w:trHeight w:val="6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білім бөлімі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2856014</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2748248</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жеткіншектерге қосымша білім беру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107766</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w:t>
            </w:r>
            <w:r>
              <w:br/>
            </w:r>
            <w:r>
              <w:rPr>
                <w:rFonts w:ascii="Times New Roman"/>
                <w:b w:val="false"/>
                <w:i w:val="false"/>
                <w:color w:val="000000"/>
                <w:sz w:val="20"/>
              </w:rPr>
              <w:t>
қызметтер</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103965</w:t>
            </w:r>
          </w:p>
        </w:tc>
      </w:tr>
      <w:tr>
        <w:trPr>
          <w:trHeight w:val="6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білім бөлімі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103965</w:t>
            </w:r>
          </w:p>
        </w:tc>
      </w:tr>
      <w:tr>
        <w:trPr>
          <w:trHeight w:val="6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w:t>
            </w:r>
            <w:r>
              <w:br/>
            </w:r>
            <w:r>
              <w:rPr>
                <w:rFonts w:ascii="Times New Roman"/>
                <w:b w:val="false"/>
                <w:i w:val="false"/>
                <w:color w:val="000000"/>
                <w:sz w:val="20"/>
              </w:rPr>
              <w:t>
саласындағы мемлекеттік саясатты іске</w:t>
            </w:r>
            <w:r>
              <w:br/>
            </w:r>
            <w:r>
              <w:rPr>
                <w:rFonts w:ascii="Times New Roman"/>
                <w:b w:val="false"/>
                <w:i w:val="false"/>
                <w:color w:val="000000"/>
                <w:sz w:val="20"/>
              </w:rPr>
              <w:t>
асыру жөніндегі қызметтер</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29551</w:t>
            </w:r>
          </w:p>
        </w:tc>
      </w:tr>
      <w:tr>
        <w:trPr>
          <w:trHeight w:val="9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мемлекеттік білім беру мекемелерінде</w:t>
            </w:r>
            <w:r>
              <w:br/>
            </w:r>
            <w:r>
              <w:rPr>
                <w:rFonts w:ascii="Times New Roman"/>
                <w:b w:val="false"/>
                <w:i w:val="false"/>
                <w:color w:val="000000"/>
                <w:sz w:val="20"/>
              </w:rPr>
              <w:t>
білім беру жүйесін ақпараттандыру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37857</w:t>
            </w:r>
          </w:p>
        </w:tc>
      </w:tr>
      <w:tr>
        <w:trPr>
          <w:trHeight w:val="9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(аудандық маңызы бар қаланың)</w:t>
            </w:r>
            <w:r>
              <w:br/>
            </w:r>
            <w:r>
              <w:rPr>
                <w:rFonts w:ascii="Times New Roman"/>
                <w:b w:val="false"/>
                <w:i w:val="false"/>
                <w:color w:val="000000"/>
                <w:sz w:val="20"/>
              </w:rPr>
              <w:t>
мемлекеттік білім беру мекемелер үшін</w:t>
            </w:r>
            <w:r>
              <w:br/>
            </w:r>
            <w:r>
              <w:rPr>
                <w:rFonts w:ascii="Times New Roman"/>
                <w:b w:val="false"/>
                <w:i w:val="false"/>
                <w:color w:val="000000"/>
                <w:sz w:val="20"/>
              </w:rPr>
              <w:t>
оқулықтар мен оқу-әдістемелік кешендерді</w:t>
            </w:r>
            <w:r>
              <w:br/>
            </w:r>
            <w:r>
              <w:rPr>
                <w:rFonts w:ascii="Times New Roman"/>
                <w:b w:val="false"/>
                <w:i w:val="false"/>
                <w:color w:val="000000"/>
                <w:sz w:val="20"/>
              </w:rPr>
              <w:t>
сатып алу және жеткізу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33276</w:t>
            </w:r>
          </w:p>
        </w:tc>
      </w:tr>
      <w:tr>
        <w:trPr>
          <w:trHeight w:val="9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w:t>
            </w:r>
            <w:r>
              <w:br/>
            </w:r>
            <w:r>
              <w:rPr>
                <w:rFonts w:ascii="Times New Roman"/>
                <w:b w:val="false"/>
                <w:i w:val="false"/>
                <w:color w:val="000000"/>
                <w:sz w:val="20"/>
              </w:rPr>
              <w:t>
олимпиадаларын, мектептен тыс іс-шаралар</w:t>
            </w:r>
            <w:r>
              <w:br/>
            </w:r>
            <w:r>
              <w:rPr>
                <w:rFonts w:ascii="Times New Roman"/>
                <w:b w:val="false"/>
                <w:i w:val="false"/>
                <w:color w:val="000000"/>
                <w:sz w:val="20"/>
              </w:rPr>
              <w:t>
және конкурстар өткiзу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2781</w:t>
            </w:r>
          </w:p>
        </w:tc>
      </w:tr>
      <w:tr>
        <w:trPr>
          <w:trHeight w:val="6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6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w:t>
            </w:r>
            <w:r>
              <w:br/>
            </w:r>
            <w:r>
              <w:rPr>
                <w:rFonts w:ascii="Times New Roman"/>
                <w:b w:val="false"/>
                <w:i w:val="false"/>
                <w:color w:val="000000"/>
                <w:sz w:val="20"/>
              </w:rPr>
              <w:t>
қамсыздандыру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637647</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591812</w:t>
            </w:r>
          </w:p>
        </w:tc>
      </w:tr>
      <w:tr>
        <w:trPr>
          <w:trHeight w:val="66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жұмыспен қамту және әлеуметтік</w:t>
            </w:r>
            <w:r>
              <w:br/>
            </w:r>
            <w:r>
              <w:rPr>
                <w:rFonts w:ascii="Times New Roman"/>
                <w:b w:val="false"/>
                <w:i w:val="false"/>
                <w:color w:val="000000"/>
                <w:sz w:val="20"/>
              </w:rPr>
              <w:t>
бағдарламалар бөлімі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432177</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98456</w:t>
            </w:r>
          </w:p>
        </w:tc>
      </w:tr>
      <w:tr>
        <w:trPr>
          <w:trHeight w:val="15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w:t>
            </w:r>
            <w:r>
              <w:br/>
            </w:r>
            <w:r>
              <w:rPr>
                <w:rFonts w:ascii="Times New Roman"/>
                <w:b w:val="false"/>
                <w:i w:val="false"/>
                <w:color w:val="000000"/>
                <w:sz w:val="20"/>
              </w:rPr>
              <w:t>
сақтау, білім беру, әлеуметтік қамтамасыз</w:t>
            </w:r>
            <w:r>
              <w:br/>
            </w:r>
            <w:r>
              <w:rPr>
                <w:rFonts w:ascii="Times New Roman"/>
                <w:b w:val="false"/>
                <w:i w:val="false"/>
                <w:color w:val="000000"/>
                <w:sz w:val="20"/>
              </w:rPr>
              <w:t>
ету, мәдениет және спорт мамандарына отын</w:t>
            </w:r>
            <w:r>
              <w:br/>
            </w:r>
            <w:r>
              <w:rPr>
                <w:rFonts w:ascii="Times New Roman"/>
                <w:b w:val="false"/>
                <w:i w:val="false"/>
                <w:color w:val="000000"/>
                <w:sz w:val="20"/>
              </w:rPr>
              <w:t>
сатып алуға Қазақстан Республикасының</w:t>
            </w:r>
            <w:r>
              <w:br/>
            </w:r>
            <w:r>
              <w:rPr>
                <w:rFonts w:ascii="Times New Roman"/>
                <w:b w:val="false"/>
                <w:i w:val="false"/>
                <w:color w:val="000000"/>
                <w:sz w:val="20"/>
              </w:rPr>
              <w:t>
заңнамасына сәйкес әлеуметтік көмек</w:t>
            </w:r>
            <w:r>
              <w:br/>
            </w:r>
            <w:r>
              <w:rPr>
                <w:rFonts w:ascii="Times New Roman"/>
                <w:b w:val="false"/>
                <w:i w:val="false"/>
                <w:color w:val="000000"/>
                <w:sz w:val="20"/>
              </w:rPr>
              <w:t>
көрсету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2411</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35730</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123012</w:t>
            </w:r>
          </w:p>
        </w:tc>
      </w:tr>
      <w:tr>
        <w:trPr>
          <w:trHeight w:val="6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w:t>
            </w:r>
            <w:r>
              <w:br/>
            </w:r>
            <w:r>
              <w:rPr>
                <w:rFonts w:ascii="Times New Roman"/>
                <w:b w:val="false"/>
                <w:i w:val="false"/>
                <w:color w:val="000000"/>
                <w:sz w:val="20"/>
              </w:rPr>
              <w:t>
бойынша азаматтардың жекелеген топтарына</w:t>
            </w:r>
            <w:r>
              <w:br/>
            </w:r>
            <w:r>
              <w:rPr>
                <w:rFonts w:ascii="Times New Roman"/>
                <w:b w:val="false"/>
                <w:i w:val="false"/>
                <w:color w:val="000000"/>
                <w:sz w:val="20"/>
              </w:rPr>
              <w:t>
әлеуметтік көмек</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34082</w:t>
            </w:r>
          </w:p>
        </w:tc>
      </w:tr>
      <w:tr>
        <w:trPr>
          <w:trHeight w:val="6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w:t>
            </w:r>
            <w:r>
              <w:br/>
            </w:r>
            <w:r>
              <w:rPr>
                <w:rFonts w:ascii="Times New Roman"/>
                <w:b w:val="false"/>
                <w:i w:val="false"/>
                <w:color w:val="000000"/>
                <w:sz w:val="20"/>
              </w:rPr>
              <w:t>
балаларды материалдық қамтамасыз ету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8019</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w:t>
            </w:r>
            <w:r>
              <w:br/>
            </w:r>
            <w:r>
              <w:rPr>
                <w:rFonts w:ascii="Times New Roman"/>
                <w:b w:val="false"/>
                <w:i w:val="false"/>
                <w:color w:val="000000"/>
                <w:sz w:val="20"/>
              </w:rPr>
              <w:t>
көрсету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28202</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w:t>
            </w:r>
            <w:r>
              <w:br/>
            </w:r>
            <w:r>
              <w:rPr>
                <w:rFonts w:ascii="Times New Roman"/>
                <w:b w:val="false"/>
                <w:i w:val="false"/>
                <w:color w:val="000000"/>
                <w:sz w:val="20"/>
              </w:rPr>
              <w:t>
жәрдемақылар</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51914</w:t>
            </w:r>
          </w:p>
        </w:tc>
      </w:tr>
      <w:tr>
        <w:trPr>
          <w:trHeight w:val="12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w:t>
            </w:r>
            <w:r>
              <w:br/>
            </w:r>
            <w:r>
              <w:rPr>
                <w:rFonts w:ascii="Times New Roman"/>
                <w:b w:val="false"/>
                <w:i w:val="false"/>
                <w:color w:val="000000"/>
                <w:sz w:val="20"/>
              </w:rPr>
              <w:t>
сәйкес, мұқтаж мүгедектерді міндетті</w:t>
            </w:r>
            <w:r>
              <w:br/>
            </w:r>
            <w:r>
              <w:rPr>
                <w:rFonts w:ascii="Times New Roman"/>
                <w:b w:val="false"/>
                <w:i w:val="false"/>
                <w:color w:val="000000"/>
                <w:sz w:val="20"/>
              </w:rPr>
              <w:t>
гигиеналық құралдармен қамтамасыз етуге,</w:t>
            </w:r>
            <w:r>
              <w:br/>
            </w:r>
            <w:r>
              <w:rPr>
                <w:rFonts w:ascii="Times New Roman"/>
                <w:b w:val="false"/>
                <w:i w:val="false"/>
                <w:color w:val="000000"/>
                <w:sz w:val="20"/>
              </w:rPr>
              <w:t>
және ымдау тілі мамандарының, жеке</w:t>
            </w:r>
            <w:r>
              <w:br/>
            </w:r>
            <w:r>
              <w:rPr>
                <w:rFonts w:ascii="Times New Roman"/>
                <w:b w:val="false"/>
                <w:i w:val="false"/>
                <w:color w:val="000000"/>
                <w:sz w:val="20"/>
              </w:rPr>
              <w:t>
көмекшілердің қызмет көрсету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50351</w:t>
            </w:r>
          </w:p>
        </w:tc>
      </w:tr>
      <w:tr>
        <w:trPr>
          <w:trHeight w:val="6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білім бөлімі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159635</w:t>
            </w:r>
          </w:p>
        </w:tc>
      </w:tr>
      <w:tr>
        <w:trPr>
          <w:trHeight w:val="15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өкілді органдардың шешімі</w:t>
            </w:r>
            <w:r>
              <w:br/>
            </w:r>
            <w:r>
              <w:rPr>
                <w:rFonts w:ascii="Times New Roman"/>
                <w:b w:val="false"/>
                <w:i w:val="false"/>
                <w:color w:val="000000"/>
                <w:sz w:val="20"/>
              </w:rPr>
              <w:t>
бойынша білім беру ұйымдарының күндізгі</w:t>
            </w:r>
            <w:r>
              <w:br/>
            </w:r>
            <w:r>
              <w:rPr>
                <w:rFonts w:ascii="Times New Roman"/>
                <w:b w:val="false"/>
                <w:i w:val="false"/>
                <w:color w:val="000000"/>
                <w:sz w:val="20"/>
              </w:rPr>
              <w:t>
оқу нысанында оқушылары мен</w:t>
            </w:r>
            <w:r>
              <w:br/>
            </w:r>
            <w:r>
              <w:rPr>
                <w:rFonts w:ascii="Times New Roman"/>
                <w:b w:val="false"/>
                <w:i w:val="false"/>
                <w:color w:val="000000"/>
                <w:sz w:val="20"/>
              </w:rPr>
              <w:t>
тәрбиеленушілерді қоғамдық көлікте</w:t>
            </w:r>
            <w:r>
              <w:br/>
            </w:r>
            <w:r>
              <w:rPr>
                <w:rFonts w:ascii="Times New Roman"/>
                <w:b w:val="false"/>
                <w:i w:val="false"/>
                <w:color w:val="000000"/>
                <w:sz w:val="20"/>
              </w:rPr>
              <w:t>
(таксиден басқа) жеңілдікпен жол жүру</w:t>
            </w:r>
            <w:r>
              <w:br/>
            </w:r>
            <w:r>
              <w:rPr>
                <w:rFonts w:ascii="Times New Roman"/>
                <w:b w:val="false"/>
                <w:i w:val="false"/>
                <w:color w:val="000000"/>
                <w:sz w:val="20"/>
              </w:rPr>
              <w:t>
түрінде әлеуметтік қолдау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159635</w:t>
            </w:r>
          </w:p>
        </w:tc>
      </w:tr>
      <w:tr>
        <w:trPr>
          <w:trHeight w:val="6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w:t>
            </w:r>
            <w:r>
              <w:br/>
            </w:r>
            <w:r>
              <w:rPr>
                <w:rFonts w:ascii="Times New Roman"/>
                <w:b w:val="false"/>
                <w:i w:val="false"/>
                <w:color w:val="000000"/>
                <w:sz w:val="20"/>
              </w:rPr>
              <w:t>
қамтамасыз ету салаларындағы өзге де</w:t>
            </w:r>
            <w:r>
              <w:br/>
            </w:r>
            <w:r>
              <w:rPr>
                <w:rFonts w:ascii="Times New Roman"/>
                <w:b w:val="false"/>
                <w:i w:val="false"/>
                <w:color w:val="000000"/>
                <w:sz w:val="20"/>
              </w:rPr>
              <w:t>
қызметтер</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45835</w:t>
            </w:r>
          </w:p>
        </w:tc>
      </w:tr>
      <w:tr>
        <w:trPr>
          <w:trHeight w:val="72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жұмыспен қамту және әлеуметтік</w:t>
            </w:r>
            <w:r>
              <w:br/>
            </w:r>
            <w:r>
              <w:rPr>
                <w:rFonts w:ascii="Times New Roman"/>
                <w:b w:val="false"/>
                <w:i w:val="false"/>
                <w:color w:val="000000"/>
                <w:sz w:val="20"/>
              </w:rPr>
              <w:t>
бағдарламалар бөлімі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45835</w:t>
            </w:r>
          </w:p>
        </w:tc>
      </w:tr>
      <w:tr>
        <w:trPr>
          <w:trHeight w:val="12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облыстың жұмыспен</w:t>
            </w:r>
            <w:r>
              <w:br/>
            </w:r>
            <w:r>
              <w:rPr>
                <w:rFonts w:ascii="Times New Roman"/>
                <w:b w:val="false"/>
                <w:i w:val="false"/>
                <w:color w:val="000000"/>
                <w:sz w:val="20"/>
              </w:rPr>
              <w:t>
қамтуды қамтамасыз ету және халық үшін</w:t>
            </w:r>
            <w:r>
              <w:br/>
            </w:r>
            <w:r>
              <w:rPr>
                <w:rFonts w:ascii="Times New Roman"/>
                <w:b w:val="false"/>
                <w:i w:val="false"/>
                <w:color w:val="000000"/>
                <w:sz w:val="20"/>
              </w:rPr>
              <w:t>
әлеуметтік бағдарламаларды іске асыру</w:t>
            </w:r>
            <w:r>
              <w:br/>
            </w:r>
            <w:r>
              <w:rPr>
                <w:rFonts w:ascii="Times New Roman"/>
                <w:b w:val="false"/>
                <w:i w:val="false"/>
                <w:color w:val="000000"/>
                <w:sz w:val="20"/>
              </w:rPr>
              <w:t>
саласындағы мемлекеттік саясатты іске</w:t>
            </w:r>
            <w:r>
              <w:br/>
            </w:r>
            <w:r>
              <w:rPr>
                <w:rFonts w:ascii="Times New Roman"/>
                <w:b w:val="false"/>
                <w:i w:val="false"/>
                <w:color w:val="000000"/>
                <w:sz w:val="20"/>
              </w:rPr>
              <w:t>
асыру жөніндегі қызметтер</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40287</w:t>
            </w:r>
          </w:p>
        </w:tc>
      </w:tr>
      <w:tr>
        <w:trPr>
          <w:trHeight w:val="9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w:t>
            </w:r>
            <w:r>
              <w:br/>
            </w:r>
            <w:r>
              <w:rPr>
                <w:rFonts w:ascii="Times New Roman"/>
                <w:b w:val="false"/>
                <w:i w:val="false"/>
                <w:color w:val="000000"/>
                <w:sz w:val="20"/>
              </w:rPr>
              <w:t>
төлемдерді есептеу, төлеу мен жеткізу</w:t>
            </w:r>
            <w:r>
              <w:br/>
            </w:r>
            <w:r>
              <w:rPr>
                <w:rFonts w:ascii="Times New Roman"/>
                <w:b w:val="false"/>
                <w:i w:val="false"/>
                <w:color w:val="000000"/>
                <w:sz w:val="20"/>
              </w:rPr>
              <w:t>
бойынша қызметтерге ақы төлеу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4848</w:t>
            </w:r>
          </w:p>
        </w:tc>
      </w:tr>
      <w:tr>
        <w:trPr>
          <w:trHeight w:val="6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1471128</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399042</w:t>
            </w:r>
          </w:p>
        </w:tc>
      </w:tr>
      <w:tr>
        <w:trPr>
          <w:trHeight w:val="9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тұрғын үй-коммуналдық шаруашылық,</w:t>
            </w:r>
            <w:r>
              <w:br/>
            </w:r>
            <w:r>
              <w:rPr>
                <w:rFonts w:ascii="Times New Roman"/>
                <w:b w:val="false"/>
                <w:i w:val="false"/>
                <w:color w:val="000000"/>
                <w:sz w:val="20"/>
              </w:rPr>
              <w:t>
жолаушылар көлігі және автомобиль жолдары бөлімі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3042</w:t>
            </w:r>
          </w:p>
        </w:tc>
      </w:tr>
      <w:tr>
        <w:trPr>
          <w:trHeight w:val="12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қажеттіліктер үшін жер</w:t>
            </w:r>
            <w:r>
              <w:br/>
            </w:r>
            <w:r>
              <w:rPr>
                <w:rFonts w:ascii="Times New Roman"/>
                <w:b w:val="false"/>
                <w:i w:val="false"/>
                <w:color w:val="000000"/>
                <w:sz w:val="20"/>
              </w:rPr>
              <w:t>
учаскелерін алып қою, соның ішінде сатып</w:t>
            </w:r>
            <w:r>
              <w:br/>
            </w:r>
            <w:r>
              <w:rPr>
                <w:rFonts w:ascii="Times New Roman"/>
                <w:b w:val="false"/>
                <w:i w:val="false"/>
                <w:color w:val="000000"/>
                <w:sz w:val="20"/>
              </w:rPr>
              <w:t>
алу жолымен алып қою және осыған</w:t>
            </w:r>
            <w:r>
              <w:br/>
            </w:r>
            <w:r>
              <w:rPr>
                <w:rFonts w:ascii="Times New Roman"/>
                <w:b w:val="false"/>
                <w:i w:val="false"/>
                <w:color w:val="000000"/>
                <w:sz w:val="20"/>
              </w:rPr>
              <w:t>
байланысты жылжымайтын мүлікті иеліктен</w:t>
            </w:r>
            <w:r>
              <w:br/>
            </w:r>
            <w:r>
              <w:rPr>
                <w:rFonts w:ascii="Times New Roman"/>
                <w:b w:val="false"/>
                <w:i w:val="false"/>
                <w:color w:val="000000"/>
                <w:sz w:val="20"/>
              </w:rPr>
              <w:t>
айыру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2609</w:t>
            </w:r>
          </w:p>
        </w:tc>
      </w:tr>
      <w:tr>
        <w:trPr>
          <w:trHeight w:val="6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w:t>
            </w:r>
          </w:p>
        </w:tc>
      </w:tr>
      <w:tr>
        <w:trPr>
          <w:trHeight w:val="5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құрылыс бөлімі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396000</w:t>
            </w:r>
          </w:p>
        </w:tc>
      </w:tr>
      <w:tr>
        <w:trPr>
          <w:trHeight w:val="6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w:t>
            </w:r>
            <w:r>
              <w:br/>
            </w:r>
            <w:r>
              <w:rPr>
                <w:rFonts w:ascii="Times New Roman"/>
                <w:b w:val="false"/>
                <w:i w:val="false"/>
                <w:color w:val="000000"/>
                <w:sz w:val="20"/>
              </w:rPr>
              <w:t>
тұрғын үй құрылысы және (немесе) сатып алу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315000</w:t>
            </w:r>
          </w:p>
        </w:tc>
      </w:tr>
      <w:tr>
        <w:trPr>
          <w:trHeight w:val="6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Инженерлік-коммуникациялық инфрақұрылымды</w:t>
            </w:r>
            <w:r>
              <w:br/>
            </w:r>
            <w:r>
              <w:rPr>
                <w:rFonts w:ascii="Times New Roman"/>
                <w:b w:val="false"/>
                <w:i w:val="false"/>
                <w:color w:val="000000"/>
                <w:sz w:val="20"/>
              </w:rPr>
              <w:t>
дамыту, жайластыру және (немесе) сатып алу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81000</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1072086</w:t>
            </w:r>
          </w:p>
        </w:tc>
      </w:tr>
      <w:tr>
        <w:trPr>
          <w:trHeight w:val="9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тұрғын үй-коммуналдық шаруашылық,</w:t>
            </w:r>
            <w:r>
              <w:br/>
            </w:r>
            <w:r>
              <w:rPr>
                <w:rFonts w:ascii="Times New Roman"/>
                <w:b w:val="false"/>
                <w:i w:val="false"/>
                <w:color w:val="000000"/>
                <w:sz w:val="20"/>
              </w:rPr>
              <w:t>
жолаушылар көлігі және автомобиль жолдары</w:t>
            </w:r>
            <w:r>
              <w:br/>
            </w:r>
            <w:r>
              <w:rPr>
                <w:rFonts w:ascii="Times New Roman"/>
                <w:b w:val="false"/>
                <w:i w:val="false"/>
                <w:color w:val="000000"/>
                <w:sz w:val="20"/>
              </w:rPr>
              <w:t>
бөлімі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1072086</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184172</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82102</w:t>
            </w:r>
          </w:p>
        </w:tc>
      </w:tr>
      <w:tr>
        <w:trPr>
          <w:trHeight w:val="6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w:t>
            </w:r>
            <w:r>
              <w:br/>
            </w:r>
            <w:r>
              <w:rPr>
                <w:rFonts w:ascii="Times New Roman"/>
                <w:b w:val="false"/>
                <w:i w:val="false"/>
                <w:color w:val="000000"/>
                <w:sz w:val="20"/>
              </w:rPr>
              <w:t>
жоқтарды жерлеу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3161</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w:t>
            </w:r>
            <w:r>
              <w:br/>
            </w:r>
            <w:r>
              <w:rPr>
                <w:rFonts w:ascii="Times New Roman"/>
                <w:b w:val="false"/>
                <w:i w:val="false"/>
                <w:color w:val="000000"/>
                <w:sz w:val="20"/>
              </w:rPr>
              <w:t>
көгалдандыру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802651</w:t>
            </w:r>
          </w:p>
        </w:tc>
      </w:tr>
      <w:tr>
        <w:trPr>
          <w:trHeight w:val="3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Мәдениет,спорт, туризм және</w:t>
            </w:r>
            <w:r>
              <w:br/>
            </w:r>
            <w:r>
              <w:rPr>
                <w:rFonts w:ascii="Times New Roman"/>
                <w:b w:val="false"/>
                <w:i w:val="false"/>
                <w:color w:val="000000"/>
                <w:sz w:val="20"/>
              </w:rPr>
              <w:t>
ақпараттық кеңістік</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116164</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32149</w:t>
            </w:r>
          </w:p>
        </w:tc>
      </w:tr>
      <w:tr>
        <w:trPr>
          <w:trHeight w:val="6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мәдениет және тілдерді дамыту бөлімі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32149</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32149</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8119</w:t>
            </w:r>
          </w:p>
        </w:tc>
      </w:tr>
      <w:tr>
        <w:trPr>
          <w:trHeight w:val="52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Дене шынықтыру және спорт бөлімі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8119</w:t>
            </w:r>
          </w:p>
        </w:tc>
      </w:tr>
      <w:tr>
        <w:trPr>
          <w:trHeight w:val="5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w:t>
            </w:r>
            <w:r>
              <w:br/>
            </w:r>
            <w:r>
              <w:rPr>
                <w:rFonts w:ascii="Times New Roman"/>
                <w:b w:val="false"/>
                <w:i w:val="false"/>
                <w:color w:val="000000"/>
                <w:sz w:val="20"/>
              </w:rPr>
              <w:t>
деңгейде спорттық жарыстар өткізу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6936</w:t>
            </w:r>
          </w:p>
        </w:tc>
      </w:tr>
      <w:tr>
        <w:trPr>
          <w:trHeight w:val="12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 түрлi спорт түрлерi бойынша аудан</w:t>
            </w:r>
            <w:r>
              <w:br/>
            </w:r>
            <w:r>
              <w:rPr>
                <w:rFonts w:ascii="Times New Roman"/>
                <w:b w:val="false"/>
                <w:i w:val="false"/>
                <w:color w:val="000000"/>
                <w:sz w:val="20"/>
              </w:rPr>
              <w:t>
(облыстық маңызы бар қала) құрама</w:t>
            </w:r>
            <w:r>
              <w:br/>
            </w:r>
            <w:r>
              <w:rPr>
                <w:rFonts w:ascii="Times New Roman"/>
                <w:b w:val="false"/>
                <w:i w:val="false"/>
                <w:color w:val="000000"/>
                <w:sz w:val="20"/>
              </w:rPr>
              <w:t>
командаларының мүшелерiн дайындау және</w:t>
            </w:r>
            <w:r>
              <w:br/>
            </w:r>
            <w:r>
              <w:rPr>
                <w:rFonts w:ascii="Times New Roman"/>
                <w:b w:val="false"/>
                <w:i w:val="false"/>
                <w:color w:val="000000"/>
                <w:sz w:val="20"/>
              </w:rPr>
              <w:t>
олардың облыстық спорт жарыстарына</w:t>
            </w:r>
            <w:r>
              <w:br/>
            </w:r>
            <w:r>
              <w:rPr>
                <w:rFonts w:ascii="Times New Roman"/>
                <w:b w:val="false"/>
                <w:i w:val="false"/>
                <w:color w:val="000000"/>
                <w:sz w:val="20"/>
              </w:rPr>
              <w:t>
қатысуы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1183</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кеңістік</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51836</w:t>
            </w:r>
          </w:p>
        </w:tc>
      </w:tr>
      <w:tr>
        <w:trPr>
          <w:trHeight w:val="6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мәдениет және тілдерді дамыту бөлімі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38501</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33887</w:t>
            </w:r>
          </w:p>
        </w:tc>
      </w:tr>
      <w:tr>
        <w:trPr>
          <w:trHeight w:val="6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w:t>
            </w:r>
            <w:r>
              <w:br/>
            </w:r>
            <w:r>
              <w:rPr>
                <w:rFonts w:ascii="Times New Roman"/>
                <w:b w:val="false"/>
                <w:i w:val="false"/>
                <w:color w:val="000000"/>
                <w:sz w:val="20"/>
              </w:rPr>
              <w:t>
халықтарының басқа да тілдерін дамыту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4614</w:t>
            </w:r>
          </w:p>
        </w:tc>
      </w:tr>
      <w:tr>
        <w:trPr>
          <w:trHeight w:val="6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ішкі саясат бөлімі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13335</w:t>
            </w:r>
          </w:p>
        </w:tc>
      </w:tr>
      <w:tr>
        <w:trPr>
          <w:trHeight w:val="6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w:t>
            </w:r>
            <w:r>
              <w:br/>
            </w:r>
            <w:r>
              <w:rPr>
                <w:rFonts w:ascii="Times New Roman"/>
                <w:b w:val="false"/>
                <w:i w:val="false"/>
                <w:color w:val="000000"/>
                <w:sz w:val="20"/>
              </w:rPr>
              <w:t>
ақпараттық саясат жүргізу жөніндегі</w:t>
            </w:r>
            <w:r>
              <w:br/>
            </w:r>
            <w:r>
              <w:rPr>
                <w:rFonts w:ascii="Times New Roman"/>
                <w:b w:val="false"/>
                <w:i w:val="false"/>
                <w:color w:val="000000"/>
                <w:sz w:val="20"/>
              </w:rPr>
              <w:t>
қызметтер</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8288</w:t>
            </w:r>
          </w:p>
        </w:tc>
      </w:tr>
      <w:tr>
        <w:trPr>
          <w:trHeight w:val="6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 арқылы мемлекеттік</w:t>
            </w:r>
            <w:r>
              <w:br/>
            </w:r>
            <w:r>
              <w:rPr>
                <w:rFonts w:ascii="Times New Roman"/>
                <w:b w:val="false"/>
                <w:i w:val="false"/>
                <w:color w:val="000000"/>
                <w:sz w:val="20"/>
              </w:rPr>
              <w:t>
ақпараттық саясат жүргізу жөніндегі</w:t>
            </w:r>
            <w:r>
              <w:br/>
            </w:r>
            <w:r>
              <w:rPr>
                <w:rFonts w:ascii="Times New Roman"/>
                <w:b w:val="false"/>
                <w:i w:val="false"/>
                <w:color w:val="000000"/>
                <w:sz w:val="20"/>
              </w:rPr>
              <w:t>
қызметтер</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5047</w:t>
            </w:r>
          </w:p>
        </w:tc>
      </w:tr>
      <w:tr>
        <w:trPr>
          <w:trHeight w:val="6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Мәдениет,спорт, туризм және</w:t>
            </w:r>
            <w:r>
              <w:br/>
            </w:r>
            <w:r>
              <w:rPr>
                <w:rFonts w:ascii="Times New Roman"/>
                <w:b w:val="false"/>
                <w:i w:val="false"/>
                <w:color w:val="000000"/>
                <w:sz w:val="20"/>
              </w:rPr>
              <w:t>
ақпараттық кеңістікті ұйымдастыру</w:t>
            </w:r>
            <w:r>
              <w:br/>
            </w:r>
            <w:r>
              <w:rPr>
                <w:rFonts w:ascii="Times New Roman"/>
                <w:b w:val="false"/>
                <w:i w:val="false"/>
                <w:color w:val="000000"/>
                <w:sz w:val="20"/>
              </w:rPr>
              <w:t>
жөніндегі өзге де қызметтер</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24060</w:t>
            </w:r>
          </w:p>
        </w:tc>
      </w:tr>
      <w:tr>
        <w:trPr>
          <w:trHeight w:val="6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мәдениет және тілдерді</w:t>
            </w:r>
            <w:r>
              <w:br/>
            </w:r>
            <w:r>
              <w:rPr>
                <w:rFonts w:ascii="Times New Roman"/>
                <w:b w:val="false"/>
                <w:i w:val="false"/>
                <w:color w:val="000000"/>
                <w:sz w:val="20"/>
              </w:rPr>
              <w:t>
дамыту бөлімі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8253</w:t>
            </w:r>
          </w:p>
        </w:tc>
      </w:tr>
      <w:tr>
        <w:trPr>
          <w:trHeight w:val="9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w:t>
            </w:r>
            <w:r>
              <w:br/>
            </w:r>
            <w:r>
              <w:rPr>
                <w:rFonts w:ascii="Times New Roman"/>
                <w:b w:val="false"/>
                <w:i w:val="false"/>
                <w:color w:val="000000"/>
                <w:sz w:val="20"/>
              </w:rPr>
              <w:t>
мәдениетті дамыту саласындағы мемлекеттік</w:t>
            </w:r>
            <w:r>
              <w:br/>
            </w:r>
            <w:r>
              <w:rPr>
                <w:rFonts w:ascii="Times New Roman"/>
                <w:b w:val="false"/>
                <w:i w:val="false"/>
                <w:color w:val="000000"/>
                <w:sz w:val="20"/>
              </w:rPr>
              <w:t>
саясатты іске асыру жөніндегі қызметтер</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8103</w:t>
            </w:r>
          </w:p>
        </w:tc>
      </w:tr>
      <w:tr>
        <w:trPr>
          <w:trHeight w:val="6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6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ішкі саясат бөлімі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9444</w:t>
            </w:r>
          </w:p>
        </w:tc>
      </w:tr>
      <w:tr>
        <w:trPr>
          <w:trHeight w:val="12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w:t>
            </w:r>
            <w:r>
              <w:br/>
            </w:r>
            <w:r>
              <w:rPr>
                <w:rFonts w:ascii="Times New Roman"/>
                <w:b w:val="false"/>
                <w:i w:val="false"/>
                <w:color w:val="000000"/>
                <w:sz w:val="20"/>
              </w:rPr>
              <w:t>
мемлекеттілікті нығайту және азаматтардың</w:t>
            </w:r>
            <w:r>
              <w:br/>
            </w:r>
            <w:r>
              <w:rPr>
                <w:rFonts w:ascii="Times New Roman"/>
                <w:b w:val="false"/>
                <w:i w:val="false"/>
                <w:color w:val="000000"/>
                <w:sz w:val="20"/>
              </w:rPr>
              <w:t>
әлеуметтік сенімділігін қалыптастыру</w:t>
            </w:r>
            <w:r>
              <w:br/>
            </w:r>
            <w:r>
              <w:rPr>
                <w:rFonts w:ascii="Times New Roman"/>
                <w:b w:val="false"/>
                <w:i w:val="false"/>
                <w:color w:val="000000"/>
                <w:sz w:val="20"/>
              </w:rPr>
              <w:t>
саласында мемлекеттік саясатты іске асыру</w:t>
            </w:r>
            <w:r>
              <w:br/>
            </w:r>
            <w:r>
              <w:rPr>
                <w:rFonts w:ascii="Times New Roman"/>
                <w:b w:val="false"/>
                <w:i w:val="false"/>
                <w:color w:val="000000"/>
                <w:sz w:val="20"/>
              </w:rPr>
              <w:t>
жөніндегі қызметтер</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7518</w:t>
            </w:r>
          </w:p>
        </w:tc>
      </w:tr>
      <w:tr>
        <w:trPr>
          <w:trHeight w:val="6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w:t>
            </w:r>
            <w:r>
              <w:br/>
            </w:r>
            <w:r>
              <w:rPr>
                <w:rFonts w:ascii="Times New Roman"/>
                <w:b w:val="false"/>
                <w:i w:val="false"/>
                <w:color w:val="000000"/>
                <w:sz w:val="20"/>
              </w:rPr>
              <w:t>
бағдарламаларды іске асыру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1811</w:t>
            </w:r>
          </w:p>
        </w:tc>
      </w:tr>
      <w:tr>
        <w:trPr>
          <w:trHeight w:val="6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r>
      <w:tr>
        <w:trPr>
          <w:trHeight w:val="6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Дене шынықтыру және спорт</w:t>
            </w:r>
            <w:r>
              <w:br/>
            </w:r>
            <w:r>
              <w:rPr>
                <w:rFonts w:ascii="Times New Roman"/>
                <w:b w:val="false"/>
                <w:i w:val="false"/>
                <w:color w:val="000000"/>
                <w:sz w:val="20"/>
              </w:rPr>
              <w:t>
бөлімі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6363</w:t>
            </w:r>
          </w:p>
        </w:tc>
      </w:tr>
      <w:tr>
        <w:trPr>
          <w:trHeight w:val="9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w:t>
            </w:r>
            <w:r>
              <w:br/>
            </w:r>
            <w:r>
              <w:rPr>
                <w:rFonts w:ascii="Times New Roman"/>
                <w:b w:val="false"/>
                <w:i w:val="false"/>
                <w:color w:val="000000"/>
                <w:sz w:val="20"/>
              </w:rPr>
              <w:t>
спорт саласындағы мемлекеттік саясатты</w:t>
            </w:r>
            <w:r>
              <w:br/>
            </w:r>
            <w:r>
              <w:rPr>
                <w:rFonts w:ascii="Times New Roman"/>
                <w:b w:val="false"/>
                <w:i w:val="false"/>
                <w:color w:val="000000"/>
                <w:sz w:val="20"/>
              </w:rPr>
              <w:t>
іске асыру жөніндегі қызметтер</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6363</w:t>
            </w:r>
          </w:p>
        </w:tc>
      </w:tr>
      <w:tr>
        <w:trPr>
          <w:trHeight w:val="12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w:t>
            </w:r>
            <w:r>
              <w:br/>
            </w:r>
            <w:r>
              <w:rPr>
                <w:rFonts w:ascii="Times New Roman"/>
                <w:b w:val="false"/>
                <w:i w:val="false"/>
                <w:color w:val="000000"/>
                <w:sz w:val="20"/>
              </w:rPr>
              <w:t>
ерекше қорғалатын табиғи аумақтар,</w:t>
            </w:r>
            <w:r>
              <w:br/>
            </w:r>
            <w:r>
              <w:rPr>
                <w:rFonts w:ascii="Times New Roman"/>
                <w:b w:val="false"/>
                <w:i w:val="false"/>
                <w:color w:val="000000"/>
                <w:sz w:val="20"/>
              </w:rPr>
              <w:t>
қоршаған ортаны және жануарлар</w:t>
            </w:r>
            <w:r>
              <w:br/>
            </w:r>
            <w:r>
              <w:rPr>
                <w:rFonts w:ascii="Times New Roman"/>
                <w:b w:val="false"/>
                <w:i w:val="false"/>
                <w:color w:val="000000"/>
                <w:sz w:val="20"/>
              </w:rPr>
              <w:t>
дүниесін қорғау, жер қатынастары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27742</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7131</w:t>
            </w:r>
          </w:p>
        </w:tc>
      </w:tr>
      <w:tr>
        <w:trPr>
          <w:trHeight w:val="6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экономика және бюджеттік жоспарлау бөлімі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1768</w:t>
            </w:r>
          </w:p>
        </w:tc>
      </w:tr>
      <w:tr>
        <w:trPr>
          <w:trHeight w:val="12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w:t>
            </w:r>
            <w:r>
              <w:br/>
            </w:r>
            <w:r>
              <w:rPr>
                <w:rFonts w:ascii="Times New Roman"/>
                <w:b w:val="false"/>
                <w:i w:val="false"/>
                <w:color w:val="000000"/>
                <w:sz w:val="20"/>
              </w:rPr>
              <w:t>
нысаналы трансферттер есебінен ауылдық</w:t>
            </w:r>
            <w:r>
              <w:br/>
            </w:r>
            <w:r>
              <w:rPr>
                <w:rFonts w:ascii="Times New Roman"/>
                <w:b w:val="false"/>
                <w:i w:val="false"/>
                <w:color w:val="000000"/>
                <w:sz w:val="20"/>
              </w:rPr>
              <w:t>
елді мекендер саласының мамандарын</w:t>
            </w:r>
            <w:r>
              <w:br/>
            </w:r>
            <w:r>
              <w:rPr>
                <w:rFonts w:ascii="Times New Roman"/>
                <w:b w:val="false"/>
                <w:i w:val="false"/>
                <w:color w:val="000000"/>
                <w:sz w:val="20"/>
              </w:rPr>
              <w:t>
әлеуметтік қолдау шараларын іске асыру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1768</w:t>
            </w:r>
          </w:p>
        </w:tc>
      </w:tr>
      <w:tr>
        <w:trPr>
          <w:trHeight w:val="6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ауыл шаруашылығы бөлімі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5363</w:t>
            </w:r>
          </w:p>
        </w:tc>
      </w:tr>
      <w:tr>
        <w:trPr>
          <w:trHeight w:val="6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w:t>
            </w:r>
            <w:r>
              <w:br/>
            </w:r>
            <w:r>
              <w:rPr>
                <w:rFonts w:ascii="Times New Roman"/>
                <w:b w:val="false"/>
                <w:i w:val="false"/>
                <w:color w:val="000000"/>
                <w:sz w:val="20"/>
              </w:rPr>
              <w:t>
саласындағы мемлекеттік саясатты іске</w:t>
            </w:r>
            <w:r>
              <w:br/>
            </w:r>
            <w:r>
              <w:rPr>
                <w:rFonts w:ascii="Times New Roman"/>
                <w:b w:val="false"/>
                <w:i w:val="false"/>
                <w:color w:val="000000"/>
                <w:sz w:val="20"/>
              </w:rPr>
              <w:t>
асыру жөніндегі қызметтер</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5283</w:t>
            </w:r>
          </w:p>
        </w:tc>
      </w:tr>
      <w:tr>
        <w:trPr>
          <w:trHeight w:val="6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11711</w:t>
            </w:r>
          </w:p>
        </w:tc>
      </w:tr>
      <w:tr>
        <w:trPr>
          <w:trHeight w:val="6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жер қатынастары бөлімі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11711</w:t>
            </w:r>
          </w:p>
        </w:tc>
      </w:tr>
      <w:tr>
        <w:trPr>
          <w:trHeight w:val="9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аумағында жер қатынастарын реттеу</w:t>
            </w:r>
            <w:r>
              <w:br/>
            </w:r>
            <w:r>
              <w:rPr>
                <w:rFonts w:ascii="Times New Roman"/>
                <w:b w:val="false"/>
                <w:i w:val="false"/>
                <w:color w:val="000000"/>
                <w:sz w:val="20"/>
              </w:rPr>
              <w:t>
саласындағы мемлекеттік саясатты іске</w:t>
            </w:r>
            <w:r>
              <w:br/>
            </w:r>
            <w:r>
              <w:rPr>
                <w:rFonts w:ascii="Times New Roman"/>
                <w:b w:val="false"/>
                <w:i w:val="false"/>
                <w:color w:val="000000"/>
                <w:sz w:val="20"/>
              </w:rPr>
              <w:t>
асыру жөніндегі қызметтер</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11561</w:t>
            </w:r>
          </w:p>
        </w:tc>
      </w:tr>
      <w:tr>
        <w:trPr>
          <w:trHeight w:val="12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w:t>
            </w:r>
            <w:r>
              <w:br/>
            </w:r>
            <w:r>
              <w:rPr>
                <w:rFonts w:ascii="Times New Roman"/>
                <w:b w:val="false"/>
                <w:i w:val="false"/>
                <w:color w:val="000000"/>
                <w:sz w:val="20"/>
              </w:rPr>
              <w:t>
кенттердің, ауылдардың (селолардың),</w:t>
            </w:r>
            <w:r>
              <w:br/>
            </w:r>
            <w:r>
              <w:rPr>
                <w:rFonts w:ascii="Times New Roman"/>
                <w:b w:val="false"/>
                <w:i w:val="false"/>
                <w:color w:val="000000"/>
                <w:sz w:val="20"/>
              </w:rPr>
              <w:t>
ауылдық (селолық) округтердің шекарасын</w:t>
            </w:r>
            <w:r>
              <w:br/>
            </w:r>
            <w:r>
              <w:rPr>
                <w:rFonts w:ascii="Times New Roman"/>
                <w:b w:val="false"/>
                <w:i w:val="false"/>
                <w:color w:val="000000"/>
                <w:sz w:val="20"/>
              </w:rPr>
              <w:t>
белгілеу кезінде жүргізілетін жерге</w:t>
            </w:r>
            <w:r>
              <w:br/>
            </w:r>
            <w:r>
              <w:rPr>
                <w:rFonts w:ascii="Times New Roman"/>
                <w:b w:val="false"/>
                <w:i w:val="false"/>
                <w:color w:val="000000"/>
                <w:sz w:val="20"/>
              </w:rPr>
              <w:t>
орналастыру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56700</w:t>
            </w:r>
          </w:p>
        </w:tc>
      </w:tr>
      <w:tr>
        <w:trPr>
          <w:trHeight w:val="6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9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w:t>
            </w:r>
            <w:r>
              <w:br/>
            </w:r>
            <w:r>
              <w:rPr>
                <w:rFonts w:ascii="Times New Roman"/>
                <w:b w:val="false"/>
                <w:i w:val="false"/>
                <w:color w:val="000000"/>
                <w:sz w:val="20"/>
              </w:rPr>
              <w:t>
және қоршаған ортаны қорғау мен жер</w:t>
            </w:r>
            <w:r>
              <w:br/>
            </w:r>
            <w:r>
              <w:rPr>
                <w:rFonts w:ascii="Times New Roman"/>
                <w:b w:val="false"/>
                <w:i w:val="false"/>
                <w:color w:val="000000"/>
                <w:sz w:val="20"/>
              </w:rPr>
              <w:t>
қатынастары саласындағы өзге де қызметтер</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8900</w:t>
            </w:r>
          </w:p>
        </w:tc>
      </w:tr>
      <w:tr>
        <w:trPr>
          <w:trHeight w:val="6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ауыл шаруашылығы бөлімі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8900</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8900</w:t>
            </w:r>
          </w:p>
        </w:tc>
      </w:tr>
      <w:tr>
        <w:trPr>
          <w:trHeight w:val="6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w:t>
            </w:r>
            <w:r>
              <w:br/>
            </w:r>
            <w:r>
              <w:rPr>
                <w:rFonts w:ascii="Times New Roman"/>
                <w:b w:val="false"/>
                <w:i w:val="false"/>
                <w:color w:val="000000"/>
                <w:sz w:val="20"/>
              </w:rPr>
              <w:t>
құрылыс қызметі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100750</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100750</w:t>
            </w:r>
          </w:p>
        </w:tc>
      </w:tr>
      <w:tr>
        <w:trPr>
          <w:trHeight w:val="6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құрылыс бөлімі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13317</w:t>
            </w:r>
          </w:p>
        </w:tc>
      </w:tr>
      <w:tr>
        <w:trPr>
          <w:trHeight w:val="6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w:t>
            </w:r>
            <w:r>
              <w:br/>
            </w:r>
            <w:r>
              <w:rPr>
                <w:rFonts w:ascii="Times New Roman"/>
                <w:b w:val="false"/>
                <w:i w:val="false"/>
                <w:color w:val="000000"/>
                <w:sz w:val="20"/>
              </w:rPr>
              <w:t>
мемлекеттік саясатты іске асыру жөніндегі</w:t>
            </w:r>
            <w:r>
              <w:br/>
            </w:r>
            <w:r>
              <w:rPr>
                <w:rFonts w:ascii="Times New Roman"/>
                <w:b w:val="false"/>
                <w:i w:val="false"/>
                <w:color w:val="000000"/>
                <w:sz w:val="20"/>
              </w:rPr>
              <w:t>
қызметтер</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13067</w:t>
            </w:r>
          </w:p>
        </w:tc>
      </w:tr>
      <w:tr>
        <w:trPr>
          <w:trHeight w:val="6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6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сәулет және қала құрылысы бөлімі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87433</w:t>
            </w:r>
          </w:p>
        </w:tc>
      </w:tr>
      <w:tr>
        <w:trPr>
          <w:trHeight w:val="9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w:t>
            </w:r>
            <w:r>
              <w:br/>
            </w:r>
            <w:r>
              <w:rPr>
                <w:rFonts w:ascii="Times New Roman"/>
                <w:b w:val="false"/>
                <w:i w:val="false"/>
                <w:color w:val="000000"/>
                <w:sz w:val="20"/>
              </w:rPr>
              <w:t>
құрылысы саласындағы мемлекеттік саясатты</w:t>
            </w:r>
            <w:r>
              <w:br/>
            </w:r>
            <w:r>
              <w:rPr>
                <w:rFonts w:ascii="Times New Roman"/>
                <w:b w:val="false"/>
                <w:i w:val="false"/>
                <w:color w:val="000000"/>
                <w:sz w:val="20"/>
              </w:rPr>
              <w:t>
іске асыру жөніндегі қызметтер</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7323</w:t>
            </w:r>
          </w:p>
        </w:tc>
      </w:tr>
      <w:tr>
        <w:trPr>
          <w:trHeight w:val="9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қала құрылысы даму аумағын және елді мекендердің бас жоспарлары схемаларын әзірлеу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80000</w:t>
            </w:r>
          </w:p>
        </w:tc>
      </w:tr>
      <w:tr>
        <w:trPr>
          <w:trHeight w:val="6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307305</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307305</w:t>
            </w:r>
          </w:p>
        </w:tc>
      </w:tr>
      <w:tr>
        <w:trPr>
          <w:trHeight w:val="9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тұрғын үй-коммуналдық шаруашылық,</w:t>
            </w:r>
            <w:r>
              <w:br/>
            </w:r>
            <w:r>
              <w:rPr>
                <w:rFonts w:ascii="Times New Roman"/>
                <w:b w:val="false"/>
                <w:i w:val="false"/>
                <w:color w:val="000000"/>
                <w:sz w:val="20"/>
              </w:rPr>
              <w:t>
жолаушылар көлігі және автомобиль жолдары бөлімі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307305</w:t>
            </w:r>
          </w:p>
        </w:tc>
      </w:tr>
      <w:tr>
        <w:trPr>
          <w:trHeight w:val="6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w:t>
            </w:r>
            <w:r>
              <w:br/>
            </w:r>
            <w:r>
              <w:rPr>
                <w:rFonts w:ascii="Times New Roman"/>
                <w:b w:val="false"/>
                <w:i w:val="false"/>
                <w:color w:val="000000"/>
                <w:sz w:val="20"/>
              </w:rPr>
              <w:t>
қамтамасыз ету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307305</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49658</w:t>
            </w:r>
          </w:p>
        </w:tc>
      </w:tr>
      <w:tr>
        <w:trPr>
          <w:trHeight w:val="40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 және</w:t>
            </w:r>
            <w:r>
              <w:br/>
            </w:r>
            <w:r>
              <w:rPr>
                <w:rFonts w:ascii="Times New Roman"/>
                <w:b w:val="false"/>
                <w:i w:val="false"/>
                <w:color w:val="000000"/>
                <w:sz w:val="20"/>
              </w:rPr>
              <w:t>
бәсекелестікті қорғау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7026</w:t>
            </w:r>
          </w:p>
        </w:tc>
      </w:tr>
      <w:tr>
        <w:trPr>
          <w:trHeight w:val="6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кәсіпкерлік бөлімі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7026</w:t>
            </w:r>
          </w:p>
        </w:tc>
      </w:tr>
      <w:tr>
        <w:trPr>
          <w:trHeight w:val="9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w:t>
            </w:r>
            <w:r>
              <w:br/>
            </w:r>
            <w:r>
              <w:rPr>
                <w:rFonts w:ascii="Times New Roman"/>
                <w:b w:val="false"/>
                <w:i w:val="false"/>
                <w:color w:val="000000"/>
                <w:sz w:val="20"/>
              </w:rPr>
              <w:t>
өнеркәсіпті дамыту саласындағы</w:t>
            </w:r>
            <w:r>
              <w:br/>
            </w:r>
            <w:r>
              <w:rPr>
                <w:rFonts w:ascii="Times New Roman"/>
                <w:b w:val="false"/>
                <w:i w:val="false"/>
                <w:color w:val="000000"/>
                <w:sz w:val="20"/>
              </w:rPr>
              <w:t>
мемлекеттік саясатты іске асыру жөніндегі</w:t>
            </w:r>
            <w:r>
              <w:br/>
            </w:r>
            <w:r>
              <w:rPr>
                <w:rFonts w:ascii="Times New Roman"/>
                <w:b w:val="false"/>
                <w:i w:val="false"/>
                <w:color w:val="000000"/>
                <w:sz w:val="20"/>
              </w:rPr>
              <w:t>
қызметтер</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6876</w:t>
            </w:r>
          </w:p>
        </w:tc>
      </w:tr>
      <w:tr>
        <w:trPr>
          <w:trHeight w:val="6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42632</w:t>
            </w:r>
          </w:p>
        </w:tc>
      </w:tr>
      <w:tr>
        <w:trPr>
          <w:trHeight w:val="6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қаржы бөлімі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17229</w:t>
            </w:r>
          </w:p>
        </w:tc>
      </w:tr>
      <w:tr>
        <w:trPr>
          <w:trHeight w:val="6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жергілікті атқарушы органының резерві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17229</w:t>
            </w:r>
          </w:p>
        </w:tc>
      </w:tr>
      <w:tr>
        <w:trPr>
          <w:trHeight w:val="9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тұрғын үй-коммуналдық шаруашылық,</w:t>
            </w:r>
            <w:r>
              <w:br/>
            </w:r>
            <w:r>
              <w:rPr>
                <w:rFonts w:ascii="Times New Roman"/>
                <w:b w:val="false"/>
                <w:i w:val="false"/>
                <w:color w:val="000000"/>
                <w:sz w:val="20"/>
              </w:rPr>
              <w:t>
жолаушылар көлігі және автомобиль жолдары</w:t>
            </w:r>
            <w:r>
              <w:br/>
            </w:r>
            <w:r>
              <w:rPr>
                <w:rFonts w:ascii="Times New Roman"/>
                <w:b w:val="false"/>
                <w:i w:val="false"/>
                <w:color w:val="000000"/>
                <w:sz w:val="20"/>
              </w:rPr>
              <w:t>
бөлімі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25403</w:t>
            </w:r>
          </w:p>
        </w:tc>
      </w:tr>
      <w:tr>
        <w:trPr>
          <w:trHeight w:val="12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w:t>
            </w:r>
            <w:r>
              <w:br/>
            </w:r>
            <w:r>
              <w:rPr>
                <w:rFonts w:ascii="Times New Roman"/>
                <w:b w:val="false"/>
                <w:i w:val="false"/>
                <w:color w:val="000000"/>
                <w:sz w:val="20"/>
              </w:rPr>
              <w:t>
шаруашылығы, жолаушылар көлігі және</w:t>
            </w:r>
            <w:r>
              <w:br/>
            </w:r>
            <w:r>
              <w:rPr>
                <w:rFonts w:ascii="Times New Roman"/>
                <w:b w:val="false"/>
                <w:i w:val="false"/>
                <w:color w:val="000000"/>
                <w:sz w:val="20"/>
              </w:rPr>
              <w:t>
автомобиль жолдары саласындағы</w:t>
            </w:r>
            <w:r>
              <w:br/>
            </w:r>
            <w:r>
              <w:rPr>
                <w:rFonts w:ascii="Times New Roman"/>
                <w:b w:val="false"/>
                <w:i w:val="false"/>
                <w:color w:val="000000"/>
                <w:sz w:val="20"/>
              </w:rPr>
              <w:t>
мемлекеттік саясатты іске асыру жөніндегі</w:t>
            </w:r>
            <w:r>
              <w:br/>
            </w:r>
            <w:r>
              <w:rPr>
                <w:rFonts w:ascii="Times New Roman"/>
                <w:b w:val="false"/>
                <w:i w:val="false"/>
                <w:color w:val="000000"/>
                <w:sz w:val="20"/>
              </w:rPr>
              <w:t>
қызметтер</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25003</w:t>
            </w:r>
          </w:p>
        </w:tc>
      </w:tr>
      <w:tr>
        <w:trPr>
          <w:trHeight w:val="6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3"/>
        <w:gridCol w:w="613"/>
        <w:gridCol w:w="693"/>
        <w:gridCol w:w="753"/>
        <w:gridCol w:w="8613"/>
        <w:gridCol w:w="1833"/>
      </w:tblGrid>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Функциялық топ</w:t>
            </w:r>
          </w:p>
        </w:tc>
        <w:tc>
          <w:tcPr>
            <w:tcW w:w="1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0" w:type="auto"/>
            <w:vMerge/>
            <w:tcBorders>
              <w:top w:val="nil"/>
              <w:left w:val="single" w:color="cfcfcf" w:sz="5"/>
              <w:bottom w:val="single" w:color="cfcfcf" w:sz="5"/>
              <w:right w:val="single" w:color="cfcfcf" w:sz="5"/>
            </w:tcBorders>
          </w:tcPr>
          <w:p/>
        </w:tc>
      </w:tr>
      <w:tr>
        <w:trPr>
          <w:trHeight w:val="34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кредиттер</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15193</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15193</w:t>
            </w:r>
          </w:p>
        </w:tc>
      </w:tr>
      <w:tr>
        <w:trPr>
          <w:trHeight w:val="108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w:t>
            </w:r>
            <w:r>
              <w:br/>
            </w:r>
            <w:r>
              <w:rPr>
                <w:rFonts w:ascii="Times New Roman"/>
                <w:b w:val="false"/>
                <w:i w:val="false"/>
                <w:color w:val="000000"/>
                <w:sz w:val="20"/>
              </w:rPr>
              <w:t>
ерекше қорғалатын табиғи аумақтар,</w:t>
            </w:r>
            <w:r>
              <w:br/>
            </w:r>
            <w:r>
              <w:rPr>
                <w:rFonts w:ascii="Times New Roman"/>
                <w:b w:val="false"/>
                <w:i w:val="false"/>
                <w:color w:val="000000"/>
                <w:sz w:val="20"/>
              </w:rPr>
              <w:t>
қоршаған ортаны және жануарлар дүниесін</w:t>
            </w:r>
            <w:r>
              <w:br/>
            </w:r>
            <w:r>
              <w:rPr>
                <w:rFonts w:ascii="Times New Roman"/>
                <w:b w:val="false"/>
                <w:i w:val="false"/>
                <w:color w:val="000000"/>
                <w:sz w:val="20"/>
              </w:rPr>
              <w:t>
қорғау, жер қатынастары</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15193</w:t>
            </w:r>
          </w:p>
        </w:tc>
      </w:tr>
      <w:tr>
        <w:trPr>
          <w:trHeight w:val="22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15193</w:t>
            </w:r>
          </w:p>
        </w:tc>
      </w:tr>
      <w:tr>
        <w:trPr>
          <w:trHeight w:val="6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экономика және бюджеттік жоспарлау бөлімі</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15193</w:t>
            </w:r>
          </w:p>
        </w:tc>
      </w:tr>
      <w:tr>
        <w:trPr>
          <w:trHeight w:val="111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w:t>
            </w:r>
            <w:r>
              <w:br/>
            </w:r>
            <w:r>
              <w:rPr>
                <w:rFonts w:ascii="Times New Roman"/>
                <w:b w:val="false"/>
                <w:i w:val="false"/>
                <w:color w:val="000000"/>
                <w:sz w:val="20"/>
              </w:rPr>
              <w:t>
саласының мамандарын әлеуметтік қолдау</w:t>
            </w:r>
            <w:r>
              <w:br/>
            </w:r>
            <w:r>
              <w:rPr>
                <w:rFonts w:ascii="Times New Roman"/>
                <w:b w:val="false"/>
                <w:i w:val="false"/>
                <w:color w:val="000000"/>
                <w:sz w:val="20"/>
              </w:rPr>
              <w:t>
шараларын іске асыру үшін бюджеттік</w:t>
            </w:r>
            <w:r>
              <w:br/>
            </w:r>
            <w:r>
              <w:rPr>
                <w:rFonts w:ascii="Times New Roman"/>
                <w:b w:val="false"/>
                <w:i w:val="false"/>
                <w:color w:val="000000"/>
                <w:sz w:val="20"/>
              </w:rPr>
              <w:t>
кредиттер</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15193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3"/>
        <w:gridCol w:w="633"/>
        <w:gridCol w:w="753"/>
        <w:gridCol w:w="9153"/>
        <w:gridCol w:w="1853"/>
      </w:tblGrid>
      <w:tr>
        <w:trPr>
          <w:trHeight w:val="3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сынып</w:t>
            </w:r>
          </w:p>
        </w:tc>
        <w:tc>
          <w:tcPr>
            <w:tcW w:w="0" w:type="auto"/>
            <w:vMerge/>
            <w:tcBorders>
              <w:top w:val="nil"/>
              <w:left w:val="single" w:color="cfcfcf" w:sz="5"/>
              <w:bottom w:val="single" w:color="cfcfcf" w:sz="5"/>
              <w:right w:val="single" w:color="cfcfcf" w:sz="5"/>
            </w:tcBorders>
          </w:tcP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0" w:type="auto"/>
            <w:vMerge/>
            <w:tcBorders>
              <w:top w:val="nil"/>
              <w:left w:val="single" w:color="cfcfcf" w:sz="5"/>
              <w:bottom w:val="single" w:color="cfcfcf" w:sz="5"/>
              <w:right w:val="single" w:color="cfcfcf" w:sz="5"/>
            </w:tcBorders>
          </w:tcP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Бюджеттің тапшылығы (профициті)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-15193</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Бюджеттің тапшылығын қаржыландыру</w:t>
            </w:r>
            <w:r>
              <w:br/>
            </w:r>
            <w:r>
              <w:rPr>
                <w:rFonts w:ascii="Times New Roman"/>
                <w:b w:val="false"/>
                <w:i w:val="false"/>
                <w:color w:val="000000"/>
                <w:sz w:val="20"/>
              </w:rPr>
              <w:t>
(профицитті пайдалану)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15193</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15193</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15193</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15193</w:t>
            </w:r>
          </w:p>
        </w:tc>
      </w:tr>
    </w:tbl>
    <w:bookmarkStart w:name="z16" w:id="7"/>
    <w:p>
      <w:pPr>
        <w:spacing w:after="0"/>
        <w:ind w:left="0"/>
        <w:jc w:val="both"/>
      </w:pPr>
      <w:r>
        <w:rPr>
          <w:rFonts w:ascii="Times New Roman"/>
          <w:b w:val="false"/>
          <w:i w:val="false"/>
          <w:color w:val="000000"/>
          <w:sz w:val="28"/>
        </w:rPr>
        <w:t>
Қалалық мәслихаттың 2009 жылғы</w:t>
      </w:r>
      <w:r>
        <w:br/>
      </w:r>
      <w:r>
        <w:rPr>
          <w:rFonts w:ascii="Times New Roman"/>
          <w:b w:val="false"/>
          <w:i w:val="false"/>
          <w:color w:val="000000"/>
          <w:sz w:val="28"/>
        </w:rPr>
        <w:t>
10 желтоқсандағы</w:t>
      </w:r>
      <w:r>
        <w:br/>
      </w:r>
      <w:r>
        <w:rPr>
          <w:rFonts w:ascii="Times New Roman"/>
          <w:b w:val="false"/>
          <w:i w:val="false"/>
          <w:color w:val="000000"/>
          <w:sz w:val="28"/>
        </w:rPr>
        <w:t>
"Талдықорған қаласының 2010-2012</w:t>
      </w:r>
      <w:r>
        <w:br/>
      </w:r>
      <w:r>
        <w:rPr>
          <w:rFonts w:ascii="Times New Roman"/>
          <w:b w:val="false"/>
          <w:i w:val="false"/>
          <w:color w:val="000000"/>
          <w:sz w:val="28"/>
        </w:rPr>
        <w:t>
жылдарға арналған бюджеті</w:t>
      </w:r>
      <w:r>
        <w:br/>
      </w:r>
      <w:r>
        <w:rPr>
          <w:rFonts w:ascii="Times New Roman"/>
          <w:b w:val="false"/>
          <w:i w:val="false"/>
          <w:color w:val="000000"/>
          <w:sz w:val="28"/>
        </w:rPr>
        <w:t>
туралы" N 158 шешіміне</w:t>
      </w:r>
      <w:r>
        <w:br/>
      </w:r>
      <w:r>
        <w:rPr>
          <w:rFonts w:ascii="Times New Roman"/>
          <w:b w:val="false"/>
          <w:i w:val="false"/>
          <w:color w:val="000000"/>
          <w:sz w:val="28"/>
        </w:rPr>
        <w:t>
4 қосымша</w:t>
      </w:r>
    </w:p>
    <w:bookmarkEnd w:id="7"/>
    <w:bookmarkStart w:name="z29" w:id="8"/>
    <w:p>
      <w:pPr>
        <w:spacing w:after="0"/>
        <w:ind w:left="0"/>
        <w:jc w:val="left"/>
      </w:pPr>
      <w:r>
        <w:rPr>
          <w:rFonts w:ascii="Times New Roman"/>
          <w:b/>
          <w:i w:val="false"/>
          <w:color w:val="000000"/>
        </w:rPr>
        <w:t xml:space="preserve"> 
Облыстық бюджет бекіту туралы облыстық мәслихат шешімімен</w:t>
      </w:r>
      <w:r>
        <w:br/>
      </w:r>
      <w:r>
        <w:rPr>
          <w:rFonts w:ascii="Times New Roman"/>
          <w:b/>
          <w:i w:val="false"/>
          <w:color w:val="000000"/>
        </w:rPr>
        <w:t>
белгіленген 2010 жылғы қалалық бюджеттің атқарылуы барысында</w:t>
      </w:r>
      <w:r>
        <w:br/>
      </w:r>
      <w:r>
        <w:rPr>
          <w:rFonts w:ascii="Times New Roman"/>
          <w:b/>
          <w:i w:val="false"/>
          <w:color w:val="000000"/>
        </w:rPr>
        <w:t>
қысқартуға жатпайтын жергілікті бюджеттік бағдарламаларының</w:t>
      </w:r>
      <w:r>
        <w:br/>
      </w:r>
      <w:r>
        <w:rPr>
          <w:rFonts w:ascii="Times New Roman"/>
          <w:b/>
          <w:i w:val="false"/>
          <w:color w:val="000000"/>
        </w:rPr>
        <w:t>
тізбесі</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853"/>
      </w:tblGrid>
      <w:tr>
        <w:trPr>
          <w:trHeight w:val="300" w:hRule="atLeast"/>
        </w:trPr>
        <w:tc>
          <w:tcPr>
            <w:tcW w:w="1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r>
      <w:tr>
        <w:trPr>
          <w:trHeight w:val="300" w:hRule="atLeast"/>
        </w:trPr>
        <w:tc>
          <w:tcPr>
            <w:tcW w:w="1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r>
      <w:tr>
        <w:trPr>
          <w:trHeight w:val="315" w:hRule="atLeast"/>
        </w:trPr>
        <w:tc>
          <w:tcPr>
            <w:tcW w:w="1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r>
      <w:tr>
        <w:trPr>
          <w:trHeight w:val="345" w:hRule="atLeast"/>
        </w:trPr>
        <w:tc>
          <w:tcPr>
            <w:tcW w:w="1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r>
      <w:tr>
        <w:trPr>
          <w:trHeight w:val="75" w:hRule="atLeast"/>
        </w:trPr>
        <w:tc>
          <w:tcPr>
            <w:tcW w:w="1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bl>
    <w:bookmarkStart w:name="z17" w:id="9"/>
    <w:p>
      <w:pPr>
        <w:spacing w:after="0"/>
        <w:ind w:left="0"/>
        <w:jc w:val="both"/>
      </w:pPr>
      <w:r>
        <w:rPr>
          <w:rFonts w:ascii="Times New Roman"/>
          <w:b w:val="false"/>
          <w:i w:val="false"/>
          <w:color w:val="000000"/>
          <w:sz w:val="28"/>
        </w:rPr>
        <w:t>
2009 жылғы 10 желтоқсандағы</w:t>
      </w:r>
      <w:r>
        <w:br/>
      </w:r>
      <w:r>
        <w:rPr>
          <w:rFonts w:ascii="Times New Roman"/>
          <w:b w:val="false"/>
          <w:i w:val="false"/>
          <w:color w:val="000000"/>
          <w:sz w:val="28"/>
        </w:rPr>
        <w:t>
"Талдықорған қаласының</w:t>
      </w:r>
      <w:r>
        <w:br/>
      </w:r>
      <w:r>
        <w:rPr>
          <w:rFonts w:ascii="Times New Roman"/>
          <w:b w:val="false"/>
          <w:i w:val="false"/>
          <w:color w:val="000000"/>
          <w:sz w:val="28"/>
        </w:rPr>
        <w:t>
2010-2012 жылдарға</w:t>
      </w:r>
      <w:r>
        <w:br/>
      </w:r>
      <w:r>
        <w:rPr>
          <w:rFonts w:ascii="Times New Roman"/>
          <w:b w:val="false"/>
          <w:i w:val="false"/>
          <w:color w:val="000000"/>
          <w:sz w:val="28"/>
        </w:rPr>
        <w:t>
арналған бюджеті туралы"</w:t>
      </w:r>
      <w:r>
        <w:br/>
      </w:r>
      <w:r>
        <w:rPr>
          <w:rFonts w:ascii="Times New Roman"/>
          <w:b w:val="false"/>
          <w:i w:val="false"/>
          <w:color w:val="000000"/>
          <w:sz w:val="28"/>
        </w:rPr>
        <w:t>
N 158 шешіміне</w:t>
      </w:r>
      <w:r>
        <w:br/>
      </w:r>
      <w:r>
        <w:rPr>
          <w:rFonts w:ascii="Times New Roman"/>
          <w:b w:val="false"/>
          <w:i w:val="false"/>
          <w:color w:val="000000"/>
          <w:sz w:val="28"/>
        </w:rPr>
        <w:t>
5 қосымша</w:t>
      </w:r>
    </w:p>
    <w:bookmarkEnd w:id="9"/>
    <w:bookmarkStart w:name="z30" w:id="10"/>
    <w:p>
      <w:pPr>
        <w:spacing w:after="0"/>
        <w:ind w:left="0"/>
        <w:jc w:val="left"/>
      </w:pPr>
      <w:r>
        <w:rPr>
          <w:rFonts w:ascii="Times New Roman"/>
          <w:b/>
          <w:i w:val="false"/>
          <w:color w:val="000000"/>
        </w:rPr>
        <w:t xml:space="preserve"> 
Бюджеттік инвестициялық жобаларды (бағдарламалар) іске асыруға</w:t>
      </w:r>
      <w:r>
        <w:br/>
      </w:r>
      <w:r>
        <w:rPr>
          <w:rFonts w:ascii="Times New Roman"/>
          <w:b/>
          <w:i w:val="false"/>
          <w:color w:val="000000"/>
        </w:rPr>
        <w:t>
бағытталған бюджеттік бағдарламаларға бөлінген, Талдықорған</w:t>
      </w:r>
      <w:r>
        <w:br/>
      </w:r>
      <w:r>
        <w:rPr>
          <w:rFonts w:ascii="Times New Roman"/>
          <w:b/>
          <w:i w:val="false"/>
          <w:color w:val="000000"/>
        </w:rPr>
        <w:t>
қаласының 2010 жылғы бюджет дамуының бюджеттік бағдарламалар</w:t>
      </w:r>
      <w:r>
        <w:br/>
      </w:r>
      <w:r>
        <w:rPr>
          <w:rFonts w:ascii="Times New Roman"/>
          <w:b/>
          <w:i w:val="false"/>
          <w:color w:val="000000"/>
        </w:rPr>
        <w:t>
және заңды тұлғалардың жарғылық капиталын қалыптастыру немесе</w:t>
      </w:r>
      <w:r>
        <w:br/>
      </w:r>
      <w:r>
        <w:rPr>
          <w:rFonts w:ascii="Times New Roman"/>
          <w:b/>
          <w:i w:val="false"/>
          <w:color w:val="000000"/>
        </w:rPr>
        <w:t>
ұлғайту тізбесі</w:t>
      </w:r>
    </w:p>
    <w:bookmarkEnd w:id="10"/>
    <w:p>
      <w:pPr>
        <w:spacing w:after="0"/>
        <w:ind w:left="0"/>
        <w:jc w:val="both"/>
      </w:pPr>
      <w:r>
        <w:rPr>
          <w:rFonts w:ascii="Times New Roman"/>
          <w:b w:val="false"/>
          <w:i w:val="false"/>
          <w:color w:val="ff0000"/>
          <w:sz w:val="28"/>
        </w:rPr>
        <w:t xml:space="preserve">      Ескерту. 5 қосымша жаңа редакцияда - Алматы облысы Талдықорған қалалық мәслихатының 2010.12.06 </w:t>
      </w:r>
      <w:r>
        <w:rPr>
          <w:rFonts w:ascii="Times New Roman"/>
          <w:b w:val="false"/>
          <w:i w:val="false"/>
          <w:color w:val="ff0000"/>
          <w:sz w:val="28"/>
        </w:rPr>
        <w:t>N 203</w:t>
      </w:r>
      <w:r>
        <w:rPr>
          <w:rFonts w:ascii="Times New Roman"/>
          <w:b w:val="false"/>
          <w:i w:val="false"/>
          <w:color w:val="ff0000"/>
          <w:sz w:val="28"/>
        </w:rPr>
        <w:t xml:space="preserve"> (2010 жылдың 1 қаңтарынан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0"/>
        <w:gridCol w:w="569"/>
        <w:gridCol w:w="671"/>
        <w:gridCol w:w="691"/>
        <w:gridCol w:w="10539"/>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315"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функция</w:t>
            </w:r>
          </w:p>
        </w:tc>
      </w:tr>
      <w:tr>
        <w:trPr>
          <w:trHeight w:val="315"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әкімшісі</w:t>
            </w:r>
          </w:p>
        </w:tc>
      </w:tr>
      <w:tr>
        <w:trPr>
          <w:trHeight w:val="315"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315"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r>
      <w:tr>
        <w:trPr>
          <w:trHeight w:val="315"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15"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жобалар</w:t>
            </w:r>
          </w:p>
        </w:tc>
      </w:tr>
      <w:tr>
        <w:trPr>
          <w:trHeight w:val="30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r>
      <w:tr>
        <w:trPr>
          <w:trHeight w:val="30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r>
      <w:tr>
        <w:trPr>
          <w:trHeight w:val="255"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r>
      <w:tr>
        <w:trPr>
          <w:trHeight w:val="345"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10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r>
      <w:tr>
        <w:trPr>
          <w:trHeight w:val="30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30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r>
      <w:tr>
        <w:trPr>
          <w:trHeight w:val="3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r>
      <w:tr>
        <w:trPr>
          <w:trHeight w:val="615"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r>
      <w:tr>
        <w:trPr>
          <w:trHeight w:val="615"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0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p>
        </w:tc>
      </w:tr>
      <w:tr>
        <w:trPr>
          <w:trHeight w:val="30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10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салу</w:t>
            </w:r>
          </w:p>
        </w:tc>
      </w:tr>
      <w:tr>
        <w:trPr>
          <w:trHeight w:val="30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r>
      <w:tr>
        <w:trPr>
          <w:trHeight w:val="915"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r>
      <w:tr>
        <w:trPr>
          <w:trHeight w:val="315"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10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r>
      <w:tr>
        <w:trPr>
          <w:trHeight w:val="30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10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r>
      <w:tr>
        <w:trPr>
          <w:trHeight w:val="975"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10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дамыту және елді-мекендерді көркейту</w:t>
            </w:r>
          </w:p>
        </w:tc>
      </w:tr>
      <w:tr>
        <w:trPr>
          <w:trHeight w:val="30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r>
      <w:tr>
        <w:trPr>
          <w:trHeight w:val="30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r>
      <w:tr>
        <w:trPr>
          <w:trHeight w:val="30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Мәдениет,спорт, туризм және ақпараттық кеңістік</w:t>
            </w:r>
          </w:p>
        </w:tc>
      </w:tr>
      <w:tr>
        <w:trPr>
          <w:trHeight w:val="30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r>
      <w:tr>
        <w:trPr>
          <w:trHeight w:val="30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r>
      <w:tr>
        <w:trPr>
          <w:trHeight w:val="30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0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r>
      <w:tr>
        <w:trPr>
          <w:trHeight w:val="675"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r>
      <w:tr>
        <w:trPr>
          <w:trHeight w:val="30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r>
      <w:tr>
        <w:trPr>
          <w:trHeight w:val="615"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r>
      <w:tr>
        <w:trPr>
          <w:trHeight w:val="915"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r>
      <w:tr>
        <w:trPr>
          <w:trHeight w:val="30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r>
      <w:tr>
        <w:trPr>
          <w:trHeight w:val="30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r>
      <w:tr>
        <w:trPr>
          <w:trHeight w:val="72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r>
      <w:tr>
        <w:trPr>
          <w:trHeight w:val="30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10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r>
      <w:tr>
        <w:trPr>
          <w:trHeight w:val="315"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бағдарламалар</w:t>
            </w:r>
          </w:p>
        </w:tc>
      </w:tr>
      <w:tr>
        <w:trPr>
          <w:trHeight w:val="30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r>
      <w:tr>
        <w:trPr>
          <w:trHeight w:val="30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r>
      <w:tr>
        <w:trPr>
          <w:trHeight w:val="36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r>
      <w:tr>
        <w:trPr>
          <w:trHeight w:val="615"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0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r>
      <w:tr>
        <w:trPr>
          <w:trHeight w:val="36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r>
      <w:tr>
        <w:trPr>
          <w:trHeight w:val="30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r>
      <w:tr>
        <w:trPr>
          <w:trHeight w:val="30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r>
      <w:tr>
        <w:trPr>
          <w:trHeight w:val="30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r>
      <w:tr>
        <w:trPr>
          <w:trHeight w:val="615"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10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