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de758" w14:textId="e7de7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Талдықорған қаласы бойынша бірыңғай тіркелген салық ставкаларын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Талдықорған қалалық мәслихатының 2009 жылғы 9 қазандағы N 136 шешімі. Алматы облысының әділет департаменті Талдықорған қаласының әділет басқармасында 2009 жылы 12 қарашада N 2-1-105 тіркелді. Қолданылу мерзімінің аяқталуына байланысты шешімнің күші жойылды - Алматы облысы Талдықорған қалалық мәслихатының 2013 жылғы 05 маусымдағы N 134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Қолданылу мерзімінің аяқталуына байланысты шешімнің күші жойылды - Алматы облысы Талдықорған қалалық мәслихатының 05.06.2013 </w:t>
      </w:r>
      <w:r>
        <w:rPr>
          <w:rFonts w:ascii="Times New Roman"/>
          <w:b w:val="false"/>
          <w:i w:val="false"/>
          <w:color w:val="000000"/>
          <w:sz w:val="28"/>
        </w:rPr>
        <w:t>N 134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"Салық және бюджетке төленетін басқа да міндетті төлемдер туралы (Салық кодексі)" Кодексінің 422-бабының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Талдықорған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1. Талдықорған қаласы бойынша бірыңғай тіркелген салық ставкалары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2. Осы шешім алғаш рет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Кезекті 18 сессияның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                                   Т. Ж. Ахажанов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М. Д. Бопазов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Талдықорған 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9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"Талдықорған қаласы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бірыңғай тіркелген салық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ставкаларын белгілеу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N 136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Талдықорған қаласы бойынша бірыңғай тіркелген салық ставкаларының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6713"/>
        <w:gridCol w:w="5473"/>
      </w:tblGrid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объектісінің атауы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қаласы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тіркелген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ставкаларының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(айлық есептік көрсеткіш)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ойыншымен ойын өткізуге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арналған, ұтыссыз ойын автоматы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Біреуден артық ойыншылардың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қатысуымен ойын өткізуге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ұтыссыз ойын автоматы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өткізу үшін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компьютер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жолы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Карт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Бильярд үстелі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